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20C06F" w14:textId="77777777" w:rsidR="00FD185E" w:rsidRDefault="00882ED3" w:rsidP="00747F4A">
      <w:pPr>
        <w:spacing w:after="0" w:line="240" w:lineRule="auto"/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Ja, wij willen graag </w:t>
      </w:r>
      <w:r w:rsidR="00FE5ABB">
        <w:rPr>
          <w:b/>
          <w:color w:val="0070C0"/>
          <w:sz w:val="28"/>
          <w:szCs w:val="28"/>
        </w:rPr>
        <w:t>de</w:t>
      </w:r>
      <w:r>
        <w:rPr>
          <w:b/>
          <w:color w:val="0070C0"/>
          <w:sz w:val="28"/>
          <w:szCs w:val="28"/>
        </w:rPr>
        <w:t xml:space="preserve"> </w:t>
      </w:r>
      <w:proofErr w:type="spellStart"/>
      <w:r w:rsidR="00FE5ABB">
        <w:rPr>
          <w:b/>
          <w:color w:val="0070C0"/>
          <w:sz w:val="28"/>
          <w:szCs w:val="28"/>
        </w:rPr>
        <w:t>Krachtvan</w:t>
      </w:r>
      <w:r>
        <w:rPr>
          <w:b/>
          <w:color w:val="0070C0"/>
          <w:sz w:val="28"/>
          <w:szCs w:val="28"/>
        </w:rPr>
        <w:t>Salland</w:t>
      </w:r>
      <w:proofErr w:type="spellEnd"/>
      <w:r w:rsidR="00FE5ABB">
        <w:rPr>
          <w:b/>
          <w:color w:val="0070C0"/>
          <w:sz w:val="28"/>
          <w:szCs w:val="28"/>
        </w:rPr>
        <w:t>-</w:t>
      </w:r>
      <w:r>
        <w:rPr>
          <w:b/>
          <w:color w:val="0070C0"/>
          <w:sz w:val="28"/>
          <w:szCs w:val="28"/>
        </w:rPr>
        <w:t>cheque!</w:t>
      </w:r>
    </w:p>
    <w:p w14:paraId="2D20C070" w14:textId="77777777" w:rsidR="00BF4BED" w:rsidRPr="00420899" w:rsidRDefault="00BF4BED" w:rsidP="00747F4A">
      <w:pPr>
        <w:spacing w:after="0" w:line="240" w:lineRule="auto"/>
        <w:jc w:val="center"/>
        <w:rPr>
          <w:b/>
          <w:color w:val="0070C0"/>
          <w:sz w:val="28"/>
          <w:szCs w:val="28"/>
        </w:rPr>
      </w:pPr>
    </w:p>
    <w:p w14:paraId="2D20C071" w14:textId="77777777" w:rsidR="00FE5ABB" w:rsidRPr="006F3267" w:rsidRDefault="00FE5ABB" w:rsidP="00747F4A">
      <w:pPr>
        <w:spacing w:after="0" w:line="240" w:lineRule="auto"/>
        <w:jc w:val="center"/>
        <w:rPr>
          <w:b/>
          <w:color w:val="4F6228" w:themeColor="accent3" w:themeShade="80"/>
          <w:sz w:val="24"/>
          <w:szCs w:val="24"/>
        </w:rPr>
      </w:pPr>
      <w:r w:rsidRPr="006F3267">
        <w:rPr>
          <w:b/>
          <w:color w:val="4F6228" w:themeColor="accent3" w:themeShade="80"/>
          <w:sz w:val="24"/>
          <w:szCs w:val="24"/>
        </w:rPr>
        <w:t>AANVRAAGFORMULIER</w:t>
      </w:r>
    </w:p>
    <w:p w14:paraId="2D20C072" w14:textId="77777777" w:rsidR="00FE5ABB" w:rsidRPr="006F3267" w:rsidRDefault="00FE5ABB" w:rsidP="00747F4A">
      <w:pPr>
        <w:spacing w:after="0" w:line="240" w:lineRule="auto"/>
        <w:rPr>
          <w:color w:val="4F6228" w:themeColor="accent3" w:themeShade="80"/>
          <w:sz w:val="21"/>
          <w:szCs w:val="21"/>
        </w:rPr>
      </w:pPr>
    </w:p>
    <w:p w14:paraId="2D20C073" w14:textId="6A14015E" w:rsidR="00882ED3" w:rsidRPr="006F3267" w:rsidRDefault="00882ED3" w:rsidP="00747F4A">
      <w:pPr>
        <w:spacing w:after="0" w:line="240" w:lineRule="auto"/>
        <w:rPr>
          <w:color w:val="4F6228" w:themeColor="accent3" w:themeShade="80"/>
          <w:sz w:val="21"/>
          <w:szCs w:val="21"/>
        </w:rPr>
      </w:pPr>
      <w:r w:rsidRPr="006F3267">
        <w:rPr>
          <w:color w:val="4F6228" w:themeColor="accent3" w:themeShade="80"/>
          <w:sz w:val="21"/>
          <w:szCs w:val="21"/>
        </w:rPr>
        <w:t xml:space="preserve">Wil je weten hoe het werkt, </w:t>
      </w:r>
      <w:r w:rsidR="003C7A62" w:rsidRPr="006F3267">
        <w:rPr>
          <w:color w:val="4F6228" w:themeColor="accent3" w:themeShade="80"/>
          <w:sz w:val="21"/>
          <w:szCs w:val="21"/>
        </w:rPr>
        <w:t>waar je een bijdrage voor kunt vragen, waar op gelet wordt bij de beoordeling</w:t>
      </w:r>
      <w:r w:rsidRPr="006F3267">
        <w:rPr>
          <w:color w:val="4F6228" w:themeColor="accent3" w:themeShade="80"/>
          <w:sz w:val="21"/>
          <w:szCs w:val="21"/>
        </w:rPr>
        <w:t xml:space="preserve"> en wanneer er een besluit wordt genomen? </w:t>
      </w:r>
      <w:r w:rsidR="005F50A6" w:rsidRPr="006F3267">
        <w:rPr>
          <w:color w:val="4F6228" w:themeColor="accent3" w:themeShade="80"/>
          <w:sz w:val="21"/>
          <w:szCs w:val="21"/>
        </w:rPr>
        <w:t xml:space="preserve">Kijk </w:t>
      </w:r>
      <w:hyperlink r:id="rId10" w:history="1">
        <w:r w:rsidR="005F50A6" w:rsidRPr="006F3267">
          <w:rPr>
            <w:rStyle w:val="Hyperlink"/>
            <w:color w:val="4F6228" w:themeColor="accent3" w:themeShade="80"/>
            <w:sz w:val="21"/>
            <w:szCs w:val="21"/>
          </w:rPr>
          <w:t>www.dekrachtvansalland.nl/4D</w:t>
        </w:r>
      </w:hyperlink>
      <w:r w:rsidR="005F50A6" w:rsidRPr="006F3267">
        <w:rPr>
          <w:color w:val="4F6228" w:themeColor="accent3" w:themeShade="80"/>
          <w:sz w:val="21"/>
          <w:szCs w:val="21"/>
        </w:rPr>
        <w:t xml:space="preserve"> of </w:t>
      </w:r>
      <w:hyperlink r:id="rId11" w:history="1">
        <w:r w:rsidR="005F50A6" w:rsidRPr="006F3267">
          <w:rPr>
            <w:rStyle w:val="Hyperlink"/>
            <w:color w:val="4F6228" w:themeColor="accent3" w:themeShade="80"/>
            <w:sz w:val="21"/>
            <w:szCs w:val="21"/>
          </w:rPr>
          <w:t>www.stimuland.nl/4D</w:t>
        </w:r>
      </w:hyperlink>
      <w:r w:rsidRPr="006F3267">
        <w:rPr>
          <w:rStyle w:val="Hyperlink"/>
          <w:color w:val="4F6228" w:themeColor="accent3" w:themeShade="80"/>
          <w:sz w:val="21"/>
          <w:szCs w:val="21"/>
        </w:rPr>
        <w:t>.</w:t>
      </w:r>
      <w:r w:rsidR="005F50A6" w:rsidRPr="006F3267">
        <w:rPr>
          <w:color w:val="4F6228" w:themeColor="accent3" w:themeShade="80"/>
          <w:sz w:val="21"/>
          <w:szCs w:val="21"/>
        </w:rPr>
        <w:t xml:space="preserve"> </w:t>
      </w:r>
      <w:r w:rsidR="003C7052">
        <w:rPr>
          <w:color w:val="4F6228" w:themeColor="accent3" w:themeShade="80"/>
          <w:sz w:val="21"/>
          <w:szCs w:val="21"/>
        </w:rPr>
        <w:t xml:space="preserve">Niet verplicht, maar wel </w:t>
      </w:r>
      <w:r w:rsidRPr="006F3267">
        <w:rPr>
          <w:color w:val="4F6228" w:themeColor="accent3" w:themeShade="80"/>
          <w:sz w:val="21"/>
          <w:szCs w:val="21"/>
        </w:rPr>
        <w:t>handig</w:t>
      </w:r>
      <w:r w:rsidR="003C7052">
        <w:rPr>
          <w:color w:val="4F6228" w:themeColor="accent3" w:themeShade="80"/>
          <w:sz w:val="21"/>
          <w:szCs w:val="21"/>
        </w:rPr>
        <w:t xml:space="preserve">: </w:t>
      </w:r>
      <w:r w:rsidRPr="006F3267">
        <w:rPr>
          <w:color w:val="4F6228" w:themeColor="accent3" w:themeShade="80"/>
          <w:sz w:val="21"/>
          <w:szCs w:val="21"/>
        </w:rPr>
        <w:t>eerst contact opnemen met 4D-makelaar Giny Hoogeslag</w:t>
      </w:r>
      <w:r w:rsidR="00FE5ABB" w:rsidRPr="006F3267">
        <w:rPr>
          <w:color w:val="4F6228" w:themeColor="accent3" w:themeShade="80"/>
          <w:sz w:val="21"/>
          <w:szCs w:val="21"/>
        </w:rPr>
        <w:t>, e-mailadres</w:t>
      </w:r>
      <w:r w:rsidRPr="006F3267">
        <w:rPr>
          <w:color w:val="4F6228" w:themeColor="accent3" w:themeShade="80"/>
          <w:sz w:val="21"/>
          <w:szCs w:val="21"/>
        </w:rPr>
        <w:t xml:space="preserve"> </w:t>
      </w:r>
      <w:hyperlink r:id="rId12" w:history="1">
        <w:r w:rsidRPr="006F3267">
          <w:rPr>
            <w:rStyle w:val="Hyperlink"/>
            <w:color w:val="4F6228" w:themeColor="accent3" w:themeShade="80"/>
            <w:sz w:val="21"/>
            <w:szCs w:val="21"/>
            <w:u w:val="none"/>
          </w:rPr>
          <w:t>giny@dekrachtvansalland.nl</w:t>
        </w:r>
      </w:hyperlink>
      <w:r w:rsidR="00FE5ABB" w:rsidRPr="006F3267">
        <w:rPr>
          <w:rStyle w:val="Hyperlink"/>
          <w:color w:val="4F6228" w:themeColor="accent3" w:themeShade="80"/>
          <w:sz w:val="21"/>
          <w:szCs w:val="21"/>
          <w:u w:val="none"/>
        </w:rPr>
        <w:t>, mobiel</w:t>
      </w:r>
      <w:r w:rsidRPr="006F3267">
        <w:rPr>
          <w:color w:val="4F6228" w:themeColor="accent3" w:themeShade="80"/>
          <w:sz w:val="21"/>
          <w:szCs w:val="21"/>
        </w:rPr>
        <w:t xml:space="preserve"> </w:t>
      </w:r>
      <w:r w:rsidR="00FE5ABB" w:rsidRPr="006F3267">
        <w:rPr>
          <w:color w:val="4F6228" w:themeColor="accent3" w:themeShade="80"/>
          <w:sz w:val="21"/>
          <w:szCs w:val="21"/>
        </w:rPr>
        <w:t>(</w:t>
      </w:r>
      <w:r w:rsidRPr="006F3267">
        <w:rPr>
          <w:color w:val="4F6228" w:themeColor="accent3" w:themeShade="80"/>
          <w:sz w:val="21"/>
          <w:szCs w:val="21"/>
        </w:rPr>
        <w:t>06</w:t>
      </w:r>
      <w:r w:rsidR="00FE5ABB" w:rsidRPr="006F3267">
        <w:rPr>
          <w:color w:val="4F6228" w:themeColor="accent3" w:themeShade="80"/>
          <w:sz w:val="21"/>
          <w:szCs w:val="21"/>
        </w:rPr>
        <w:t>)</w:t>
      </w:r>
      <w:r w:rsidRPr="006F3267">
        <w:rPr>
          <w:color w:val="4F6228" w:themeColor="accent3" w:themeShade="80"/>
          <w:sz w:val="21"/>
          <w:szCs w:val="21"/>
        </w:rPr>
        <w:t xml:space="preserve"> 1348 8937.</w:t>
      </w:r>
    </w:p>
    <w:p w14:paraId="2D20C074" w14:textId="77777777" w:rsidR="003C7A62" w:rsidRPr="006F3267" w:rsidRDefault="003C7A62" w:rsidP="00747F4A">
      <w:pPr>
        <w:spacing w:after="0" w:line="240" w:lineRule="auto"/>
        <w:rPr>
          <w:color w:val="4F6228" w:themeColor="accent3" w:themeShade="80"/>
          <w:sz w:val="21"/>
          <w:szCs w:val="21"/>
        </w:rPr>
      </w:pPr>
    </w:p>
    <w:p w14:paraId="2D20C075" w14:textId="77777777" w:rsidR="003C7A62" w:rsidRPr="006F3267" w:rsidRDefault="003C7A62" w:rsidP="00747F4A">
      <w:pPr>
        <w:spacing w:after="0" w:line="240" w:lineRule="auto"/>
        <w:rPr>
          <w:color w:val="4F6228" w:themeColor="accent3" w:themeShade="80"/>
          <w:sz w:val="21"/>
          <w:szCs w:val="21"/>
        </w:rPr>
      </w:pPr>
      <w:r w:rsidRPr="006F3267">
        <w:rPr>
          <w:color w:val="4F6228" w:themeColor="accent3" w:themeShade="80"/>
          <w:sz w:val="21"/>
          <w:szCs w:val="21"/>
        </w:rPr>
        <w:t xml:space="preserve">Vul het aanvraagformulier beknopt en helder in, maximaal </w:t>
      </w:r>
      <w:r w:rsidR="000672E1" w:rsidRPr="006F3267">
        <w:rPr>
          <w:color w:val="4F6228" w:themeColor="accent3" w:themeShade="80"/>
          <w:sz w:val="21"/>
          <w:szCs w:val="21"/>
        </w:rPr>
        <w:t>drie</w:t>
      </w:r>
      <w:r w:rsidRPr="006F3267">
        <w:rPr>
          <w:color w:val="4F6228" w:themeColor="accent3" w:themeShade="80"/>
          <w:sz w:val="21"/>
          <w:szCs w:val="21"/>
        </w:rPr>
        <w:t xml:space="preserve"> A4-tjes. Als je een bijlage wilt meesturen dan mag dat (niet verplicht, alleen als het echt nodig is om een antwoord duidelijk te kunnen geven).</w:t>
      </w:r>
    </w:p>
    <w:p w14:paraId="2D20C076" w14:textId="77777777" w:rsidR="005F50A6" w:rsidRPr="006F3267" w:rsidRDefault="005F50A6" w:rsidP="00747F4A">
      <w:pPr>
        <w:spacing w:after="0" w:line="240" w:lineRule="auto"/>
        <w:rPr>
          <w:color w:val="4F6228" w:themeColor="accent3" w:themeShade="80"/>
          <w:sz w:val="21"/>
          <w:szCs w:val="21"/>
        </w:rPr>
      </w:pPr>
    </w:p>
    <w:p w14:paraId="2D20C077" w14:textId="77777777" w:rsidR="005F50A6" w:rsidRPr="006F3267" w:rsidRDefault="00D45B57" w:rsidP="00747F4A">
      <w:pPr>
        <w:spacing w:after="0" w:line="240" w:lineRule="auto"/>
        <w:rPr>
          <w:color w:val="4F6228" w:themeColor="accent3" w:themeShade="80"/>
          <w:sz w:val="21"/>
          <w:szCs w:val="21"/>
        </w:rPr>
      </w:pPr>
      <w:r w:rsidRPr="006F3267">
        <w:rPr>
          <w:color w:val="4F6228" w:themeColor="accent3" w:themeShade="80"/>
          <w:sz w:val="21"/>
          <w:szCs w:val="21"/>
        </w:rPr>
        <w:t>--------------------------------------------------------------------------------------------------------------------------------------------</w:t>
      </w:r>
    </w:p>
    <w:p w14:paraId="2D20C078" w14:textId="77777777" w:rsidR="00E83DB5" w:rsidRPr="006F3267" w:rsidRDefault="00E83DB5" w:rsidP="00747F4A">
      <w:pPr>
        <w:spacing w:after="0" w:line="240" w:lineRule="auto"/>
        <w:rPr>
          <w:color w:val="4F6228" w:themeColor="accent3" w:themeShade="80"/>
          <w:sz w:val="21"/>
          <w:szCs w:val="21"/>
        </w:rPr>
      </w:pPr>
    </w:p>
    <w:p w14:paraId="2D20C079" w14:textId="77777777" w:rsidR="00E83DB5" w:rsidRPr="006F3267" w:rsidRDefault="00E83DB5" w:rsidP="00747F4A">
      <w:pPr>
        <w:spacing w:after="0" w:line="240" w:lineRule="auto"/>
        <w:rPr>
          <w:b/>
          <w:color w:val="4F6228" w:themeColor="accent3" w:themeShade="80"/>
        </w:rPr>
      </w:pPr>
      <w:r w:rsidRPr="006F3267">
        <w:rPr>
          <w:b/>
          <w:color w:val="4F6228" w:themeColor="accent3" w:themeShade="80"/>
        </w:rPr>
        <w:t>Praktische informatie van de aanvrager</w:t>
      </w:r>
      <w:r w:rsidR="00DD4F68" w:rsidRPr="006F3267">
        <w:rPr>
          <w:b/>
          <w:color w:val="4F6228" w:themeColor="accent3" w:themeShade="80"/>
        </w:rPr>
        <w:t>, beantwoord onderstaande vragen</w:t>
      </w:r>
    </w:p>
    <w:p w14:paraId="2D20C07A" w14:textId="77777777" w:rsidR="00D25716" w:rsidRPr="009C0258" w:rsidRDefault="00D25716" w:rsidP="00747F4A">
      <w:pPr>
        <w:spacing w:after="0" w:line="240" w:lineRule="auto"/>
        <w:rPr>
          <w:color w:val="1D1B11" w:themeColor="background2" w:themeShade="1A"/>
          <w:sz w:val="21"/>
          <w:szCs w:val="21"/>
        </w:rPr>
      </w:pPr>
      <w:r w:rsidRPr="009C0258">
        <w:rPr>
          <w:color w:val="1D1B11" w:themeColor="background2" w:themeShade="1A"/>
          <w:sz w:val="21"/>
          <w:szCs w:val="21"/>
        </w:rPr>
        <w:t>Naam</w:t>
      </w:r>
      <w:r w:rsidR="00DD4F68">
        <w:rPr>
          <w:color w:val="1D1B11" w:themeColor="background2" w:themeShade="1A"/>
          <w:sz w:val="21"/>
          <w:szCs w:val="21"/>
        </w:rPr>
        <w:t xml:space="preserve"> aanvragende organisatie of groep</w:t>
      </w:r>
      <w:r w:rsidRPr="009C0258">
        <w:rPr>
          <w:color w:val="1D1B11" w:themeColor="background2" w:themeShade="1A"/>
          <w:sz w:val="21"/>
          <w:szCs w:val="21"/>
        </w:rPr>
        <w:t>:</w:t>
      </w:r>
    </w:p>
    <w:p w14:paraId="2D20C07B" w14:textId="77777777" w:rsidR="00D25716" w:rsidRPr="009C0258" w:rsidRDefault="00D25716" w:rsidP="00747F4A">
      <w:pPr>
        <w:spacing w:after="0" w:line="240" w:lineRule="auto"/>
        <w:rPr>
          <w:color w:val="1D1B11" w:themeColor="background2" w:themeShade="1A"/>
          <w:sz w:val="21"/>
          <w:szCs w:val="21"/>
        </w:rPr>
      </w:pPr>
      <w:r w:rsidRPr="009C0258">
        <w:rPr>
          <w:color w:val="1D1B11" w:themeColor="background2" w:themeShade="1A"/>
          <w:sz w:val="21"/>
          <w:szCs w:val="21"/>
        </w:rPr>
        <w:t>Gemeente(n)</w:t>
      </w:r>
      <w:r w:rsidR="00DD4F68">
        <w:rPr>
          <w:color w:val="1D1B11" w:themeColor="background2" w:themeShade="1A"/>
          <w:sz w:val="21"/>
          <w:szCs w:val="21"/>
        </w:rPr>
        <w:t xml:space="preserve"> waarin je uitvoert</w:t>
      </w:r>
      <w:r w:rsidRPr="009C0258">
        <w:rPr>
          <w:color w:val="1D1B11" w:themeColor="background2" w:themeShade="1A"/>
          <w:sz w:val="21"/>
          <w:szCs w:val="21"/>
        </w:rPr>
        <w:t>:</w:t>
      </w:r>
    </w:p>
    <w:p w14:paraId="2D20C07C" w14:textId="77777777" w:rsidR="00D25716" w:rsidRPr="009C0258" w:rsidRDefault="00DD4F68" w:rsidP="00747F4A">
      <w:pPr>
        <w:spacing w:after="0" w:line="240" w:lineRule="auto"/>
        <w:rPr>
          <w:color w:val="1D1B11" w:themeColor="background2" w:themeShade="1A"/>
          <w:sz w:val="21"/>
          <w:szCs w:val="21"/>
        </w:rPr>
      </w:pPr>
      <w:r>
        <w:rPr>
          <w:color w:val="1D1B11" w:themeColor="background2" w:themeShade="1A"/>
          <w:sz w:val="21"/>
          <w:szCs w:val="21"/>
        </w:rPr>
        <w:t>IBAN r</w:t>
      </w:r>
      <w:r w:rsidR="00D25716" w:rsidRPr="009C0258">
        <w:rPr>
          <w:color w:val="1D1B11" w:themeColor="background2" w:themeShade="1A"/>
          <w:sz w:val="21"/>
          <w:szCs w:val="21"/>
        </w:rPr>
        <w:t>ekeningnummer</w:t>
      </w:r>
      <w:r>
        <w:rPr>
          <w:color w:val="1D1B11" w:themeColor="background2" w:themeShade="1A"/>
          <w:sz w:val="21"/>
          <w:szCs w:val="21"/>
        </w:rPr>
        <w:t xml:space="preserve"> aanvrager</w:t>
      </w:r>
      <w:r w:rsidR="00D25716" w:rsidRPr="009C0258">
        <w:rPr>
          <w:color w:val="1D1B11" w:themeColor="background2" w:themeShade="1A"/>
          <w:sz w:val="21"/>
          <w:szCs w:val="21"/>
        </w:rPr>
        <w:t>:</w:t>
      </w:r>
    </w:p>
    <w:p w14:paraId="2D20C07D" w14:textId="77777777" w:rsidR="00D25716" w:rsidRPr="009C0258" w:rsidRDefault="00D25716" w:rsidP="00747F4A">
      <w:pPr>
        <w:spacing w:after="0" w:line="240" w:lineRule="auto"/>
        <w:rPr>
          <w:color w:val="1D1B11" w:themeColor="background2" w:themeShade="1A"/>
          <w:sz w:val="21"/>
          <w:szCs w:val="21"/>
        </w:rPr>
      </w:pPr>
      <w:r w:rsidRPr="009C0258">
        <w:rPr>
          <w:color w:val="1D1B11" w:themeColor="background2" w:themeShade="1A"/>
          <w:sz w:val="21"/>
          <w:szCs w:val="21"/>
        </w:rPr>
        <w:t>Tenaamstelling</w:t>
      </w:r>
      <w:r w:rsidR="00DD4F68">
        <w:rPr>
          <w:color w:val="1D1B11" w:themeColor="background2" w:themeShade="1A"/>
          <w:sz w:val="21"/>
          <w:szCs w:val="21"/>
        </w:rPr>
        <w:t xml:space="preserve"> rekeningnummer</w:t>
      </w:r>
      <w:r w:rsidRPr="009C0258">
        <w:rPr>
          <w:color w:val="1D1B11" w:themeColor="background2" w:themeShade="1A"/>
          <w:sz w:val="21"/>
          <w:szCs w:val="21"/>
        </w:rPr>
        <w:t>:</w:t>
      </w:r>
    </w:p>
    <w:p w14:paraId="2D20C07E" w14:textId="77777777" w:rsidR="00D25716" w:rsidRPr="009C0258" w:rsidRDefault="00D25716" w:rsidP="00747F4A">
      <w:pPr>
        <w:spacing w:after="0" w:line="240" w:lineRule="auto"/>
        <w:rPr>
          <w:color w:val="1D1B11" w:themeColor="background2" w:themeShade="1A"/>
          <w:sz w:val="21"/>
          <w:szCs w:val="21"/>
        </w:rPr>
      </w:pPr>
      <w:r w:rsidRPr="009C0258">
        <w:rPr>
          <w:color w:val="1D1B11" w:themeColor="background2" w:themeShade="1A"/>
          <w:sz w:val="21"/>
          <w:szCs w:val="21"/>
        </w:rPr>
        <w:t>Naam contactpersoon:</w:t>
      </w:r>
    </w:p>
    <w:p w14:paraId="2D20C07F" w14:textId="77777777" w:rsidR="00D25716" w:rsidRPr="009C0258" w:rsidRDefault="00D25716" w:rsidP="00747F4A">
      <w:pPr>
        <w:spacing w:after="0" w:line="240" w:lineRule="auto"/>
        <w:rPr>
          <w:color w:val="1D1B11" w:themeColor="background2" w:themeShade="1A"/>
          <w:sz w:val="21"/>
          <w:szCs w:val="21"/>
        </w:rPr>
      </w:pPr>
      <w:r w:rsidRPr="009C0258">
        <w:rPr>
          <w:color w:val="1D1B11" w:themeColor="background2" w:themeShade="1A"/>
          <w:sz w:val="21"/>
          <w:szCs w:val="21"/>
        </w:rPr>
        <w:t>e-mailadres contactpersoon:</w:t>
      </w:r>
    </w:p>
    <w:p w14:paraId="2D20C080" w14:textId="77777777" w:rsidR="00D25716" w:rsidRPr="009C0258" w:rsidRDefault="00D25716" w:rsidP="00747F4A">
      <w:pPr>
        <w:spacing w:after="0" w:line="240" w:lineRule="auto"/>
        <w:rPr>
          <w:color w:val="1D1B11" w:themeColor="background2" w:themeShade="1A"/>
          <w:sz w:val="21"/>
          <w:szCs w:val="21"/>
        </w:rPr>
      </w:pPr>
      <w:r w:rsidRPr="009C0258">
        <w:rPr>
          <w:color w:val="1D1B11" w:themeColor="background2" w:themeShade="1A"/>
          <w:sz w:val="21"/>
          <w:szCs w:val="21"/>
        </w:rPr>
        <w:t>telefoonnummer contactpersoon:</w:t>
      </w:r>
    </w:p>
    <w:p w14:paraId="2D20C081" w14:textId="77777777" w:rsidR="00882ED3" w:rsidRDefault="00882ED3" w:rsidP="00747F4A">
      <w:pPr>
        <w:spacing w:after="0" w:line="240" w:lineRule="auto"/>
        <w:rPr>
          <w:b/>
          <w:color w:val="4F6228" w:themeColor="accent3" w:themeShade="80"/>
          <w:sz w:val="21"/>
          <w:szCs w:val="21"/>
        </w:rPr>
      </w:pPr>
    </w:p>
    <w:p w14:paraId="2D20C082" w14:textId="77777777" w:rsidR="003C7A62" w:rsidRDefault="003C7A62" w:rsidP="00747F4A">
      <w:pPr>
        <w:spacing w:after="0" w:line="240" w:lineRule="auto"/>
        <w:rPr>
          <w:b/>
          <w:color w:val="4F6228" w:themeColor="accent3" w:themeShade="80"/>
          <w:sz w:val="21"/>
          <w:szCs w:val="21"/>
        </w:rPr>
      </w:pPr>
    </w:p>
    <w:p w14:paraId="2D20C083" w14:textId="77777777" w:rsidR="006F4ACF" w:rsidRPr="006F3267" w:rsidRDefault="003C7A62" w:rsidP="00747F4A">
      <w:pPr>
        <w:spacing w:after="0" w:line="240" w:lineRule="auto"/>
        <w:rPr>
          <w:b/>
          <w:color w:val="4F6228" w:themeColor="accent3" w:themeShade="80"/>
        </w:rPr>
      </w:pPr>
      <w:r w:rsidRPr="006F3267">
        <w:rPr>
          <w:b/>
          <w:color w:val="4F6228" w:themeColor="accent3" w:themeShade="80"/>
        </w:rPr>
        <w:t xml:space="preserve">Waarvoor heb je de bijdrage nodig? </w:t>
      </w:r>
      <w:r w:rsidR="00AF3D3C" w:rsidRPr="006F3267">
        <w:rPr>
          <w:b/>
          <w:color w:val="4F6228" w:themeColor="accent3" w:themeShade="80"/>
        </w:rPr>
        <w:t>Geef kort en duidelijk antwoord op onderstaande vragen</w:t>
      </w:r>
      <w:r w:rsidRPr="006F3267">
        <w:rPr>
          <w:b/>
          <w:color w:val="4F6228" w:themeColor="accent3" w:themeShade="80"/>
        </w:rPr>
        <w:t>.</w:t>
      </w:r>
    </w:p>
    <w:p w14:paraId="30AA6725" w14:textId="77777777" w:rsidR="005F27C3" w:rsidRDefault="00353A4A" w:rsidP="00747F4A">
      <w:pPr>
        <w:spacing w:after="0" w:line="240" w:lineRule="auto"/>
        <w:rPr>
          <w:color w:val="0070C0"/>
          <w:sz w:val="21"/>
          <w:szCs w:val="21"/>
        </w:rPr>
      </w:pPr>
      <w:r w:rsidRPr="00FE5ABB">
        <w:rPr>
          <w:sz w:val="21"/>
          <w:szCs w:val="21"/>
        </w:rPr>
        <w:t xml:space="preserve">Wat wil je gaan </w:t>
      </w:r>
      <w:r w:rsidRPr="00FE5ABB">
        <w:rPr>
          <w:color w:val="0070C0"/>
          <w:sz w:val="21"/>
          <w:szCs w:val="21"/>
        </w:rPr>
        <w:t>doen</w:t>
      </w:r>
      <w:r w:rsidR="005F27C3" w:rsidRPr="005F27C3">
        <w:rPr>
          <w:sz w:val="21"/>
          <w:szCs w:val="21"/>
        </w:rPr>
        <w:t>?</w:t>
      </w:r>
    </w:p>
    <w:p w14:paraId="05D70BA5" w14:textId="1FA327BD" w:rsidR="005F27C3" w:rsidRDefault="005F27C3" w:rsidP="00747F4A">
      <w:pPr>
        <w:spacing w:after="0" w:line="240" w:lineRule="auto"/>
        <w:rPr>
          <w:color w:val="0070C0"/>
          <w:sz w:val="21"/>
          <w:szCs w:val="21"/>
        </w:rPr>
      </w:pPr>
    </w:p>
    <w:p w14:paraId="51384750" w14:textId="77777777" w:rsidR="005F27C3" w:rsidRDefault="005F27C3" w:rsidP="00747F4A">
      <w:pPr>
        <w:spacing w:after="0" w:line="240" w:lineRule="auto"/>
        <w:rPr>
          <w:color w:val="0070C0"/>
          <w:sz w:val="21"/>
          <w:szCs w:val="21"/>
        </w:rPr>
      </w:pPr>
    </w:p>
    <w:p w14:paraId="2D20C084" w14:textId="7BB6673A" w:rsidR="001D0881" w:rsidRPr="00FE5ABB" w:rsidRDefault="005F27C3" w:rsidP="00747F4A">
      <w:pPr>
        <w:spacing w:after="0" w:line="240" w:lineRule="auto"/>
        <w:rPr>
          <w:sz w:val="21"/>
          <w:szCs w:val="21"/>
        </w:rPr>
      </w:pPr>
      <w:r w:rsidRPr="005F27C3">
        <w:rPr>
          <w:sz w:val="21"/>
          <w:szCs w:val="21"/>
        </w:rPr>
        <w:t>W</w:t>
      </w:r>
      <w:r w:rsidR="007B0802" w:rsidRPr="00FE5ABB">
        <w:rPr>
          <w:sz w:val="21"/>
          <w:szCs w:val="21"/>
        </w:rPr>
        <w:t xml:space="preserve">at is er </w:t>
      </w:r>
      <w:r w:rsidR="007B0802" w:rsidRPr="00FE5ABB">
        <w:rPr>
          <w:color w:val="0070C0"/>
          <w:sz w:val="21"/>
          <w:szCs w:val="21"/>
        </w:rPr>
        <w:t xml:space="preserve">nieuw </w:t>
      </w:r>
      <w:r w:rsidR="007B0802" w:rsidRPr="00FE5ABB">
        <w:rPr>
          <w:sz w:val="21"/>
          <w:szCs w:val="21"/>
        </w:rPr>
        <w:t>aan voor jouw omgeving?</w:t>
      </w:r>
    </w:p>
    <w:p w14:paraId="2D20C085" w14:textId="77777777" w:rsidR="00FE5ABB" w:rsidRDefault="00FE5ABB" w:rsidP="00747F4A">
      <w:pPr>
        <w:spacing w:after="0" w:line="240" w:lineRule="auto"/>
        <w:rPr>
          <w:sz w:val="21"/>
          <w:szCs w:val="21"/>
        </w:rPr>
      </w:pPr>
    </w:p>
    <w:p w14:paraId="2D20C086" w14:textId="77777777" w:rsidR="00FE5ABB" w:rsidRPr="00FE5ABB" w:rsidRDefault="00FE5ABB" w:rsidP="00747F4A">
      <w:pPr>
        <w:spacing w:after="0" w:line="240" w:lineRule="auto"/>
        <w:rPr>
          <w:sz w:val="21"/>
          <w:szCs w:val="21"/>
        </w:rPr>
      </w:pPr>
    </w:p>
    <w:p w14:paraId="2D20C087" w14:textId="77777777" w:rsidR="00CC598E" w:rsidRPr="00FE5ABB" w:rsidRDefault="00353A4A" w:rsidP="00747F4A">
      <w:pPr>
        <w:spacing w:after="0" w:line="240" w:lineRule="auto"/>
        <w:rPr>
          <w:sz w:val="21"/>
          <w:szCs w:val="21"/>
        </w:rPr>
      </w:pPr>
      <w:r w:rsidRPr="00FE5ABB">
        <w:rPr>
          <w:color w:val="0070C0"/>
          <w:sz w:val="21"/>
          <w:szCs w:val="21"/>
        </w:rPr>
        <w:t>W</w:t>
      </w:r>
      <w:r w:rsidR="00D26614" w:rsidRPr="00FE5ABB">
        <w:rPr>
          <w:color w:val="0070C0"/>
          <w:sz w:val="21"/>
          <w:szCs w:val="21"/>
        </w:rPr>
        <w:t>aarom is dit initiatief nodig</w:t>
      </w:r>
      <w:r w:rsidR="004E3F99" w:rsidRPr="00FE5ABB">
        <w:rPr>
          <w:color w:val="0070C0"/>
          <w:sz w:val="21"/>
          <w:szCs w:val="21"/>
        </w:rPr>
        <w:t xml:space="preserve"> voor de leefbaarheid</w:t>
      </w:r>
      <w:r w:rsidR="00AF3D3C" w:rsidRPr="00FE5ABB">
        <w:rPr>
          <w:color w:val="0070C0"/>
          <w:sz w:val="21"/>
          <w:szCs w:val="21"/>
        </w:rPr>
        <w:t xml:space="preserve"> </w:t>
      </w:r>
      <w:r w:rsidR="00AF3D3C" w:rsidRPr="00FE5ABB">
        <w:rPr>
          <w:sz w:val="21"/>
          <w:szCs w:val="21"/>
        </w:rPr>
        <w:t>van je buurt, dorp of wijk</w:t>
      </w:r>
      <w:r w:rsidR="00D26614" w:rsidRPr="00FE5ABB">
        <w:rPr>
          <w:sz w:val="21"/>
          <w:szCs w:val="21"/>
        </w:rPr>
        <w:t xml:space="preserve"> (</w:t>
      </w:r>
      <w:r w:rsidR="00CC598E" w:rsidRPr="00FE5ABB">
        <w:rPr>
          <w:sz w:val="21"/>
          <w:szCs w:val="21"/>
        </w:rPr>
        <w:t>wat</w:t>
      </w:r>
      <w:r w:rsidR="00D26614" w:rsidRPr="00FE5ABB">
        <w:rPr>
          <w:sz w:val="21"/>
          <w:szCs w:val="21"/>
        </w:rPr>
        <w:t xml:space="preserve"> voegt het toe aan </w:t>
      </w:r>
      <w:r w:rsidR="00CC598E" w:rsidRPr="00FE5ABB">
        <w:rPr>
          <w:sz w:val="21"/>
          <w:szCs w:val="21"/>
        </w:rPr>
        <w:t>‘</w:t>
      </w:r>
      <w:r w:rsidR="00D26614" w:rsidRPr="00FE5ABB">
        <w:rPr>
          <w:sz w:val="21"/>
          <w:szCs w:val="21"/>
        </w:rPr>
        <w:t>wat er al is</w:t>
      </w:r>
      <w:r w:rsidR="00CC598E" w:rsidRPr="00FE5ABB">
        <w:rPr>
          <w:sz w:val="21"/>
          <w:szCs w:val="21"/>
        </w:rPr>
        <w:t>’</w:t>
      </w:r>
      <w:r w:rsidR="00D26614" w:rsidRPr="00FE5ABB">
        <w:rPr>
          <w:sz w:val="21"/>
          <w:szCs w:val="21"/>
        </w:rPr>
        <w:t>)?</w:t>
      </w:r>
    </w:p>
    <w:p w14:paraId="2D20C088" w14:textId="77777777" w:rsidR="00FE5ABB" w:rsidRDefault="00FE5ABB" w:rsidP="00747F4A">
      <w:pPr>
        <w:spacing w:after="0" w:line="240" w:lineRule="auto"/>
        <w:rPr>
          <w:sz w:val="21"/>
          <w:szCs w:val="21"/>
        </w:rPr>
      </w:pPr>
    </w:p>
    <w:p w14:paraId="2D20C089" w14:textId="77777777" w:rsidR="00FE5ABB" w:rsidRDefault="00FE5ABB" w:rsidP="00747F4A">
      <w:pPr>
        <w:spacing w:after="0" w:line="240" w:lineRule="auto"/>
        <w:rPr>
          <w:sz w:val="21"/>
          <w:szCs w:val="21"/>
        </w:rPr>
      </w:pPr>
    </w:p>
    <w:p w14:paraId="2D20C08A" w14:textId="77777777" w:rsidR="00AF3D3C" w:rsidRPr="00FE5ABB" w:rsidRDefault="00AF3D3C" w:rsidP="00747F4A">
      <w:pPr>
        <w:spacing w:after="0" w:line="240" w:lineRule="auto"/>
        <w:rPr>
          <w:sz w:val="21"/>
          <w:szCs w:val="21"/>
        </w:rPr>
      </w:pPr>
      <w:r w:rsidRPr="00FE5ABB">
        <w:rPr>
          <w:sz w:val="21"/>
          <w:szCs w:val="21"/>
        </w:rPr>
        <w:t>Wie wil(</w:t>
      </w:r>
      <w:proofErr w:type="spellStart"/>
      <w:r w:rsidRPr="00FE5ABB">
        <w:rPr>
          <w:sz w:val="21"/>
          <w:szCs w:val="21"/>
        </w:rPr>
        <w:t>len</w:t>
      </w:r>
      <w:proofErr w:type="spellEnd"/>
      <w:r w:rsidRPr="00FE5ABB">
        <w:rPr>
          <w:sz w:val="21"/>
          <w:szCs w:val="21"/>
        </w:rPr>
        <w:t xml:space="preserve">) dit graag? </w:t>
      </w:r>
      <w:r w:rsidRPr="00FE5ABB">
        <w:rPr>
          <w:rFonts w:cstheme="minorHAnsi"/>
          <w:color w:val="0070C0"/>
          <w:sz w:val="21"/>
          <w:szCs w:val="21"/>
        </w:rPr>
        <w:t>Hoe weet je dat ook anderen dan de aanvrager(s) het een goed idee vinden</w:t>
      </w:r>
      <w:r w:rsidRPr="00FE5ABB">
        <w:rPr>
          <w:rFonts w:cstheme="minorHAnsi"/>
          <w:sz w:val="21"/>
          <w:szCs w:val="21"/>
        </w:rPr>
        <w:t>, waar blijkt dat uit?</w:t>
      </w:r>
    </w:p>
    <w:p w14:paraId="2D20C08B" w14:textId="77777777" w:rsidR="00FE5ABB" w:rsidRDefault="00FE5ABB" w:rsidP="00747F4A">
      <w:pPr>
        <w:spacing w:after="0" w:line="240" w:lineRule="auto"/>
        <w:rPr>
          <w:sz w:val="21"/>
          <w:szCs w:val="21"/>
        </w:rPr>
      </w:pPr>
    </w:p>
    <w:p w14:paraId="2D20C08C" w14:textId="77777777" w:rsidR="00FE5ABB" w:rsidRDefault="00FE5ABB" w:rsidP="00747F4A">
      <w:pPr>
        <w:spacing w:after="0" w:line="240" w:lineRule="auto"/>
        <w:rPr>
          <w:sz w:val="21"/>
          <w:szCs w:val="21"/>
        </w:rPr>
      </w:pPr>
    </w:p>
    <w:p w14:paraId="2D20C08D" w14:textId="77777777" w:rsidR="00AF3D3C" w:rsidRPr="00FE5ABB" w:rsidRDefault="00AF3D3C" w:rsidP="00747F4A">
      <w:pPr>
        <w:spacing w:after="0" w:line="240" w:lineRule="auto"/>
        <w:rPr>
          <w:sz w:val="21"/>
          <w:szCs w:val="21"/>
        </w:rPr>
      </w:pPr>
      <w:r w:rsidRPr="00FE5ABB">
        <w:rPr>
          <w:sz w:val="21"/>
          <w:szCs w:val="21"/>
        </w:rPr>
        <w:t xml:space="preserve">Wie doen </w:t>
      </w:r>
      <w:r w:rsidRPr="00FE5ABB">
        <w:rPr>
          <w:color w:val="0070C0"/>
          <w:sz w:val="21"/>
          <w:szCs w:val="21"/>
        </w:rPr>
        <w:t xml:space="preserve">actief </w:t>
      </w:r>
      <w:r w:rsidRPr="00FE5ABB">
        <w:rPr>
          <w:sz w:val="21"/>
          <w:szCs w:val="21"/>
        </w:rPr>
        <w:t>mee</w:t>
      </w:r>
      <w:r w:rsidR="00FE5ABB" w:rsidRPr="00FE5ABB">
        <w:rPr>
          <w:sz w:val="21"/>
          <w:szCs w:val="21"/>
        </w:rPr>
        <w:t>? E</w:t>
      </w:r>
      <w:r w:rsidRPr="00FE5ABB">
        <w:rPr>
          <w:sz w:val="21"/>
          <w:szCs w:val="21"/>
        </w:rPr>
        <w:t xml:space="preserve">n wie wil je (daarnaast) </w:t>
      </w:r>
      <w:r w:rsidRPr="00FE5ABB">
        <w:rPr>
          <w:color w:val="0070C0"/>
          <w:sz w:val="21"/>
          <w:szCs w:val="21"/>
        </w:rPr>
        <w:t>bereiken</w:t>
      </w:r>
      <w:r w:rsidRPr="00FE5ABB">
        <w:rPr>
          <w:sz w:val="21"/>
          <w:szCs w:val="21"/>
        </w:rPr>
        <w:t>?</w:t>
      </w:r>
    </w:p>
    <w:p w14:paraId="2D20C08E" w14:textId="77777777" w:rsidR="00FE5ABB" w:rsidRDefault="00FE5ABB" w:rsidP="00747F4A">
      <w:pPr>
        <w:spacing w:after="0" w:line="240" w:lineRule="auto"/>
        <w:rPr>
          <w:sz w:val="21"/>
          <w:szCs w:val="21"/>
        </w:rPr>
      </w:pPr>
    </w:p>
    <w:p w14:paraId="2D20C091" w14:textId="77777777" w:rsidR="00FE5ABB" w:rsidRDefault="00FE5ABB" w:rsidP="00747F4A">
      <w:pPr>
        <w:spacing w:after="0" w:line="240" w:lineRule="auto"/>
        <w:rPr>
          <w:sz w:val="21"/>
          <w:szCs w:val="21"/>
        </w:rPr>
      </w:pPr>
    </w:p>
    <w:p w14:paraId="2D20C092" w14:textId="77777777" w:rsidR="00FE5ABB" w:rsidRDefault="00FE5ABB" w:rsidP="00747F4A">
      <w:pPr>
        <w:spacing w:after="0" w:line="240" w:lineRule="auto"/>
        <w:rPr>
          <w:sz w:val="21"/>
          <w:szCs w:val="21"/>
        </w:rPr>
      </w:pPr>
    </w:p>
    <w:p w14:paraId="2D20C093" w14:textId="77777777" w:rsidR="008A19FE" w:rsidRPr="00FE5ABB" w:rsidRDefault="008A19FE" w:rsidP="00747F4A">
      <w:pPr>
        <w:spacing w:after="0" w:line="240" w:lineRule="auto"/>
        <w:rPr>
          <w:sz w:val="21"/>
          <w:szCs w:val="21"/>
        </w:rPr>
      </w:pPr>
      <w:r w:rsidRPr="00FE5ABB">
        <w:rPr>
          <w:sz w:val="21"/>
          <w:szCs w:val="21"/>
        </w:rPr>
        <w:t xml:space="preserve">Wanneer </w:t>
      </w:r>
      <w:r w:rsidRPr="00FE5ABB">
        <w:rPr>
          <w:color w:val="0070C0"/>
          <w:sz w:val="21"/>
          <w:szCs w:val="21"/>
        </w:rPr>
        <w:t xml:space="preserve">start </w:t>
      </w:r>
      <w:r w:rsidRPr="00FE5ABB">
        <w:rPr>
          <w:sz w:val="21"/>
          <w:szCs w:val="21"/>
        </w:rPr>
        <w:t>je met uitvoering?</w:t>
      </w:r>
      <w:r w:rsidR="00AF3D3C" w:rsidRPr="00FE5ABB">
        <w:rPr>
          <w:sz w:val="21"/>
          <w:szCs w:val="21"/>
        </w:rPr>
        <w:t xml:space="preserve"> (Uiterlijk</w:t>
      </w:r>
      <w:r w:rsidR="00FE5ABB">
        <w:rPr>
          <w:sz w:val="21"/>
          <w:szCs w:val="21"/>
        </w:rPr>
        <w:t xml:space="preserve"> 12 maanden na toekenning) en w</w:t>
      </w:r>
      <w:r w:rsidR="00AF3D3C" w:rsidRPr="00FE5ABB">
        <w:rPr>
          <w:sz w:val="21"/>
          <w:szCs w:val="21"/>
        </w:rPr>
        <w:t xml:space="preserve">anneer is het </w:t>
      </w:r>
      <w:r w:rsidR="00AF3D3C" w:rsidRPr="00FE5ABB">
        <w:rPr>
          <w:color w:val="0070C0"/>
          <w:sz w:val="21"/>
          <w:szCs w:val="21"/>
        </w:rPr>
        <w:t>klaar</w:t>
      </w:r>
      <w:r w:rsidR="00AF3D3C" w:rsidRPr="00FE5ABB">
        <w:rPr>
          <w:sz w:val="21"/>
          <w:szCs w:val="21"/>
        </w:rPr>
        <w:t>? (Uiterlijk 24 maanden na toekenning).</w:t>
      </w:r>
    </w:p>
    <w:p w14:paraId="2D20C094" w14:textId="77777777" w:rsidR="00FE5ABB" w:rsidRDefault="00FE5ABB" w:rsidP="00747F4A">
      <w:pPr>
        <w:spacing w:after="0" w:line="240" w:lineRule="auto"/>
        <w:rPr>
          <w:sz w:val="21"/>
          <w:szCs w:val="21"/>
        </w:rPr>
      </w:pPr>
    </w:p>
    <w:p w14:paraId="2D20C095" w14:textId="77777777" w:rsidR="00FE5ABB" w:rsidRDefault="00FE5ABB" w:rsidP="00747F4A">
      <w:pPr>
        <w:spacing w:after="0" w:line="240" w:lineRule="auto"/>
        <w:rPr>
          <w:sz w:val="21"/>
          <w:szCs w:val="21"/>
        </w:rPr>
      </w:pPr>
    </w:p>
    <w:p w14:paraId="2D20C096" w14:textId="77777777" w:rsidR="008A19FE" w:rsidRPr="00FE5ABB" w:rsidRDefault="008A19FE" w:rsidP="00747F4A">
      <w:pPr>
        <w:spacing w:after="0" w:line="240" w:lineRule="auto"/>
        <w:rPr>
          <w:sz w:val="21"/>
          <w:szCs w:val="21"/>
        </w:rPr>
      </w:pPr>
      <w:r w:rsidRPr="00FE5ABB">
        <w:rPr>
          <w:sz w:val="21"/>
          <w:szCs w:val="21"/>
        </w:rPr>
        <w:t xml:space="preserve">Heb je </w:t>
      </w:r>
      <w:r w:rsidRPr="00FE5ABB">
        <w:rPr>
          <w:color w:val="0070C0"/>
          <w:sz w:val="21"/>
          <w:szCs w:val="21"/>
        </w:rPr>
        <w:t xml:space="preserve">vergunningen </w:t>
      </w:r>
      <w:r w:rsidRPr="00FE5ABB">
        <w:rPr>
          <w:sz w:val="21"/>
          <w:szCs w:val="21"/>
        </w:rPr>
        <w:t>nodig om uit te kunnen voeren? Zo ja, welke</w:t>
      </w:r>
      <w:r w:rsidR="00AF3D3C" w:rsidRPr="00FE5ABB">
        <w:rPr>
          <w:sz w:val="21"/>
          <w:szCs w:val="21"/>
        </w:rPr>
        <w:t xml:space="preserve"> vergunningen zijn dat</w:t>
      </w:r>
      <w:r w:rsidRPr="00FE5ABB">
        <w:rPr>
          <w:sz w:val="21"/>
          <w:szCs w:val="21"/>
        </w:rPr>
        <w:t xml:space="preserve"> en heb je daarover contact gehad met de gemeente?</w:t>
      </w:r>
    </w:p>
    <w:p w14:paraId="2D20C097" w14:textId="77777777" w:rsidR="007B0802" w:rsidRDefault="007B0802" w:rsidP="00747F4A">
      <w:pPr>
        <w:spacing w:after="0" w:line="240" w:lineRule="auto"/>
        <w:rPr>
          <w:color w:val="4F6228" w:themeColor="accent3" w:themeShade="80"/>
          <w:sz w:val="21"/>
          <w:szCs w:val="21"/>
        </w:rPr>
      </w:pPr>
    </w:p>
    <w:p w14:paraId="2D20C09B" w14:textId="7C1FFF11" w:rsidR="00CC598E" w:rsidRPr="00747F4A" w:rsidRDefault="007B0802" w:rsidP="00747F4A">
      <w:pPr>
        <w:spacing w:after="0" w:line="240" w:lineRule="auto"/>
        <w:rPr>
          <w:rFonts w:cstheme="minorHAnsi"/>
          <w:color w:val="4F6228" w:themeColor="accent3" w:themeShade="80"/>
          <w:sz w:val="20"/>
          <w:szCs w:val="20"/>
        </w:rPr>
      </w:pPr>
      <w:r w:rsidRPr="006F3267">
        <w:rPr>
          <w:b/>
          <w:color w:val="4F6228" w:themeColor="accent3" w:themeShade="80"/>
        </w:rPr>
        <w:lastRenderedPageBreak/>
        <w:t>Wat vraag je en wat doe je zelf/samen met anderen?</w:t>
      </w:r>
      <w:r w:rsidR="00FA17C0" w:rsidRPr="006F3267">
        <w:rPr>
          <w:b/>
          <w:color w:val="4F6228" w:themeColor="accent3" w:themeShade="80"/>
        </w:rPr>
        <w:t xml:space="preserve"> </w:t>
      </w:r>
      <w:r w:rsidR="00747F4A">
        <w:rPr>
          <w:b/>
          <w:color w:val="4F6228" w:themeColor="accent3" w:themeShade="80"/>
        </w:rPr>
        <w:t>Geef kort en duidelijk antwoord op de vragen</w:t>
      </w:r>
      <w:r w:rsidR="00CF311F">
        <w:rPr>
          <w:b/>
          <w:color w:val="4F6228" w:themeColor="accent3" w:themeShade="80"/>
        </w:rPr>
        <w:t xml:space="preserve"> </w:t>
      </w:r>
      <w:r w:rsidR="006F3267" w:rsidRPr="00747F4A">
        <w:rPr>
          <w:rFonts w:cstheme="minorHAnsi"/>
          <w:bCs/>
          <w:color w:val="4F6228" w:themeColor="accent3" w:themeShade="80"/>
          <w:sz w:val="20"/>
          <w:szCs w:val="20"/>
        </w:rPr>
        <w:t xml:space="preserve">(Let op: in de spelregels vind je ook waarvoor de </w:t>
      </w:r>
      <w:proofErr w:type="spellStart"/>
      <w:r w:rsidR="006F3267" w:rsidRPr="00747F4A">
        <w:rPr>
          <w:rFonts w:cstheme="minorHAnsi"/>
          <w:bCs/>
          <w:color w:val="4F6228" w:themeColor="accent3" w:themeShade="80"/>
          <w:sz w:val="20"/>
          <w:szCs w:val="20"/>
        </w:rPr>
        <w:t>KrachtvanSalland</w:t>
      </w:r>
      <w:proofErr w:type="spellEnd"/>
      <w:r w:rsidR="006F3267" w:rsidRPr="00747F4A">
        <w:rPr>
          <w:rFonts w:cstheme="minorHAnsi"/>
          <w:bCs/>
          <w:color w:val="4F6228" w:themeColor="accent3" w:themeShade="80"/>
          <w:sz w:val="20"/>
          <w:szCs w:val="20"/>
        </w:rPr>
        <w:t xml:space="preserve">-cheque </w:t>
      </w:r>
      <w:proofErr w:type="spellStart"/>
      <w:r w:rsidR="006F3267" w:rsidRPr="00747F4A">
        <w:rPr>
          <w:rFonts w:cstheme="minorHAnsi"/>
          <w:bCs/>
          <w:color w:val="4F6228" w:themeColor="accent3" w:themeShade="80"/>
          <w:sz w:val="20"/>
          <w:szCs w:val="20"/>
        </w:rPr>
        <w:t>nìet</w:t>
      </w:r>
      <w:proofErr w:type="spellEnd"/>
      <w:r w:rsidR="006F3267" w:rsidRPr="00747F4A">
        <w:rPr>
          <w:rFonts w:cstheme="minorHAnsi"/>
          <w:bCs/>
          <w:color w:val="4F6228" w:themeColor="accent3" w:themeShade="80"/>
          <w:sz w:val="20"/>
          <w:szCs w:val="20"/>
        </w:rPr>
        <w:t xml:space="preserve"> is bedoeld</w:t>
      </w:r>
      <w:r w:rsidR="006F3267" w:rsidRPr="00747F4A">
        <w:rPr>
          <w:rFonts w:cstheme="minorHAnsi"/>
          <w:color w:val="4F6228" w:themeColor="accent3" w:themeShade="80"/>
          <w:sz w:val="20"/>
          <w:szCs w:val="20"/>
        </w:rPr>
        <w:t>).</w:t>
      </w:r>
    </w:p>
    <w:p w14:paraId="2D20C09C" w14:textId="77777777" w:rsidR="006F3267" w:rsidRDefault="006F3267" w:rsidP="00747F4A">
      <w:pPr>
        <w:spacing w:after="0" w:line="240" w:lineRule="auto"/>
        <w:rPr>
          <w:color w:val="4F6228" w:themeColor="accent3" w:themeShade="80"/>
          <w:sz w:val="21"/>
          <w:szCs w:val="21"/>
        </w:rPr>
      </w:pPr>
    </w:p>
    <w:p w14:paraId="2D20C09D" w14:textId="77777777" w:rsidR="00700913" w:rsidRPr="00700913" w:rsidRDefault="00700913" w:rsidP="00CF311F">
      <w:pPr>
        <w:spacing w:after="0" w:line="240" w:lineRule="auto"/>
        <w:rPr>
          <w:color w:val="0070C0"/>
          <w:sz w:val="21"/>
          <w:szCs w:val="21"/>
        </w:rPr>
      </w:pPr>
      <w:r w:rsidRPr="00700913">
        <w:rPr>
          <w:color w:val="0070C0"/>
          <w:sz w:val="21"/>
          <w:szCs w:val="21"/>
        </w:rPr>
        <w:t>KOSTEN</w:t>
      </w:r>
    </w:p>
    <w:p w14:paraId="2D20C09E" w14:textId="77777777" w:rsidR="00FE5ABB" w:rsidRPr="00747F4A" w:rsidRDefault="00700913" w:rsidP="00CF311F">
      <w:pPr>
        <w:spacing w:after="0" w:line="240" w:lineRule="auto"/>
        <w:rPr>
          <w:sz w:val="21"/>
          <w:szCs w:val="21"/>
        </w:rPr>
      </w:pPr>
      <w:r w:rsidRPr="00747F4A">
        <w:rPr>
          <w:sz w:val="21"/>
          <w:szCs w:val="21"/>
        </w:rPr>
        <w:t xml:space="preserve">Wat zijn de begrote kosten (die je feitelijk moet betalen) om je initiatief voor elkaar te krijgen? </w:t>
      </w:r>
    </w:p>
    <w:p w14:paraId="2D20C09F" w14:textId="77777777" w:rsidR="00FE5ABB" w:rsidRPr="007843D3" w:rsidRDefault="00FE5ABB" w:rsidP="00747F4A">
      <w:pPr>
        <w:spacing w:after="0" w:line="240" w:lineRule="auto"/>
        <w:ind w:left="720"/>
        <w:rPr>
          <w:color w:val="4F6228" w:themeColor="accent3" w:themeShade="80"/>
          <w:sz w:val="16"/>
          <w:szCs w:val="16"/>
        </w:rPr>
      </w:pPr>
    </w:p>
    <w:tbl>
      <w:tblPr>
        <w:tblStyle w:val="Tabelraster"/>
        <w:tblW w:w="9072" w:type="dxa"/>
        <w:tblInd w:w="284" w:type="dxa"/>
        <w:tblBorders>
          <w:left w:val="none" w:sz="0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264"/>
        <w:gridCol w:w="4808"/>
      </w:tblGrid>
      <w:tr w:rsidR="00FE5ABB" w14:paraId="2D20C0A2" w14:textId="77777777" w:rsidTr="00CF311F">
        <w:tc>
          <w:tcPr>
            <w:tcW w:w="4264" w:type="dxa"/>
          </w:tcPr>
          <w:p w14:paraId="2D20C0A0" w14:textId="497F2065" w:rsidR="00FE5ABB" w:rsidRDefault="00FE5ABB" w:rsidP="00747F4A">
            <w:pPr>
              <w:spacing w:after="0" w:line="240" w:lineRule="auto"/>
              <w:rPr>
                <w:color w:val="4F6228" w:themeColor="accent3" w:themeShade="80"/>
                <w:sz w:val="21"/>
                <w:szCs w:val="21"/>
              </w:rPr>
            </w:pPr>
            <w:r w:rsidRPr="00747F4A">
              <w:rPr>
                <w:color w:val="0070C0"/>
                <w:sz w:val="21"/>
                <w:szCs w:val="21"/>
              </w:rPr>
              <w:t xml:space="preserve">Materiaalkosten </w:t>
            </w:r>
            <w:r w:rsidRPr="00FE5ABB">
              <w:rPr>
                <w:color w:val="4F6228" w:themeColor="accent3" w:themeShade="80"/>
                <w:sz w:val="21"/>
                <w:szCs w:val="21"/>
              </w:rPr>
              <w:t>(</w:t>
            </w:r>
            <w:r w:rsidR="00DA42CF">
              <w:rPr>
                <w:color w:val="4F6228" w:themeColor="accent3" w:themeShade="80"/>
                <w:sz w:val="21"/>
                <w:szCs w:val="21"/>
              </w:rPr>
              <w:t>geef duidelijk aan wa</w:t>
            </w:r>
            <w:r w:rsidR="005767F7">
              <w:rPr>
                <w:color w:val="4F6228" w:themeColor="accent3" w:themeShade="80"/>
                <w:sz w:val="21"/>
                <w:szCs w:val="21"/>
              </w:rPr>
              <w:t xml:space="preserve">ar je het geld voor nodig hebt, </w:t>
            </w:r>
            <w:r w:rsidR="00747F4A">
              <w:rPr>
                <w:color w:val="4F6228" w:themeColor="accent3" w:themeShade="80"/>
                <w:sz w:val="21"/>
                <w:szCs w:val="21"/>
              </w:rPr>
              <w:t xml:space="preserve">bijvoorbeeld </w:t>
            </w:r>
            <w:r w:rsidRPr="00FE5ABB">
              <w:rPr>
                <w:color w:val="4F6228" w:themeColor="accent3" w:themeShade="80"/>
                <w:sz w:val="21"/>
                <w:szCs w:val="21"/>
              </w:rPr>
              <w:t xml:space="preserve">aanschaf van materiaal, drukwerk, </w:t>
            </w:r>
            <w:r w:rsidR="007C33EC">
              <w:rPr>
                <w:color w:val="4F6228" w:themeColor="accent3" w:themeShade="80"/>
                <w:sz w:val="21"/>
                <w:szCs w:val="21"/>
              </w:rPr>
              <w:t>kosten voor een bijeenkomst</w:t>
            </w:r>
            <w:r w:rsidRPr="00FE5ABB">
              <w:rPr>
                <w:color w:val="4F6228" w:themeColor="accent3" w:themeShade="80"/>
                <w:sz w:val="21"/>
                <w:szCs w:val="21"/>
              </w:rPr>
              <w:t>)</w:t>
            </w:r>
          </w:p>
        </w:tc>
        <w:tc>
          <w:tcPr>
            <w:tcW w:w="4808" w:type="dxa"/>
          </w:tcPr>
          <w:p w14:paraId="096CB0DC" w14:textId="77777777" w:rsidR="00FE5ABB" w:rsidRDefault="00747F4A" w:rsidP="00747F4A">
            <w:pPr>
              <w:spacing w:after="0" w:line="240" w:lineRule="auto"/>
              <w:rPr>
                <w:sz w:val="21"/>
                <w:szCs w:val="21"/>
              </w:rPr>
            </w:pPr>
            <w:r w:rsidRPr="00747F4A">
              <w:rPr>
                <w:sz w:val="21"/>
                <w:szCs w:val="21"/>
              </w:rPr>
              <w:t xml:space="preserve">€ </w:t>
            </w:r>
          </w:p>
          <w:p w14:paraId="37E25824" w14:textId="77777777" w:rsidR="004E21BB" w:rsidRDefault="004E21BB" w:rsidP="00747F4A">
            <w:pPr>
              <w:spacing w:after="0" w:line="240" w:lineRule="auto"/>
              <w:rPr>
                <w:sz w:val="21"/>
                <w:szCs w:val="21"/>
              </w:rPr>
            </w:pPr>
          </w:p>
          <w:p w14:paraId="2D20C0A1" w14:textId="148A9B7A" w:rsidR="004E21BB" w:rsidRPr="00747F4A" w:rsidRDefault="004E21BB" w:rsidP="00747F4A">
            <w:pPr>
              <w:spacing w:after="0" w:line="24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Dit is voor:</w:t>
            </w:r>
          </w:p>
        </w:tc>
      </w:tr>
      <w:tr w:rsidR="00FE5ABB" w14:paraId="2D20C0A5" w14:textId="77777777" w:rsidTr="00CF311F">
        <w:tc>
          <w:tcPr>
            <w:tcW w:w="4264" w:type="dxa"/>
          </w:tcPr>
          <w:p w14:paraId="2D20C0A3" w14:textId="28370D4C" w:rsidR="00FE5ABB" w:rsidRDefault="00FE5ABB" w:rsidP="00747F4A">
            <w:pPr>
              <w:spacing w:after="0" w:line="240" w:lineRule="auto"/>
              <w:rPr>
                <w:color w:val="4F6228" w:themeColor="accent3" w:themeShade="80"/>
                <w:sz w:val="21"/>
                <w:szCs w:val="21"/>
              </w:rPr>
            </w:pPr>
            <w:r w:rsidRPr="00747F4A">
              <w:rPr>
                <w:color w:val="0070C0"/>
                <w:sz w:val="21"/>
                <w:szCs w:val="21"/>
              </w:rPr>
              <w:t xml:space="preserve">Uren </w:t>
            </w:r>
            <w:r w:rsidRPr="00FE5ABB">
              <w:rPr>
                <w:color w:val="4F6228" w:themeColor="accent3" w:themeShade="80"/>
                <w:sz w:val="21"/>
                <w:szCs w:val="21"/>
              </w:rPr>
              <w:t>(kosten voor inhuur van anderen</w:t>
            </w:r>
            <w:r w:rsidR="005767F7">
              <w:rPr>
                <w:color w:val="4F6228" w:themeColor="accent3" w:themeShade="80"/>
                <w:sz w:val="21"/>
                <w:szCs w:val="21"/>
              </w:rPr>
              <w:t>. Geef duidelijk aan</w:t>
            </w:r>
            <w:r w:rsidR="00C36860">
              <w:rPr>
                <w:color w:val="4F6228" w:themeColor="accent3" w:themeShade="80"/>
                <w:sz w:val="21"/>
                <w:szCs w:val="21"/>
              </w:rPr>
              <w:t xml:space="preserve"> wie je waarvoor wilt inhuren. Denk aan</w:t>
            </w:r>
            <w:r w:rsidRPr="00FE5ABB">
              <w:rPr>
                <w:color w:val="4F6228" w:themeColor="accent3" w:themeShade="80"/>
                <w:sz w:val="21"/>
                <w:szCs w:val="21"/>
              </w:rPr>
              <w:t xml:space="preserve"> adviseurs, begeleiding of grafisch ontwerp)</w:t>
            </w:r>
          </w:p>
        </w:tc>
        <w:tc>
          <w:tcPr>
            <w:tcW w:w="4808" w:type="dxa"/>
          </w:tcPr>
          <w:p w14:paraId="29F11A46" w14:textId="77777777" w:rsidR="00FE5ABB" w:rsidRDefault="00747F4A" w:rsidP="00747F4A">
            <w:pPr>
              <w:spacing w:after="0" w:line="240" w:lineRule="auto"/>
              <w:rPr>
                <w:sz w:val="21"/>
                <w:szCs w:val="21"/>
              </w:rPr>
            </w:pPr>
            <w:r w:rsidRPr="00747F4A">
              <w:rPr>
                <w:sz w:val="21"/>
                <w:szCs w:val="21"/>
              </w:rPr>
              <w:t xml:space="preserve">€ </w:t>
            </w:r>
          </w:p>
          <w:p w14:paraId="3AB0F3A2" w14:textId="77777777" w:rsidR="004E21BB" w:rsidRDefault="004E21BB" w:rsidP="00747F4A">
            <w:pPr>
              <w:spacing w:after="0" w:line="240" w:lineRule="auto"/>
              <w:rPr>
                <w:sz w:val="21"/>
                <w:szCs w:val="21"/>
              </w:rPr>
            </w:pPr>
          </w:p>
          <w:p w14:paraId="72DE58B6" w14:textId="77777777" w:rsidR="004E21BB" w:rsidRDefault="00A668A2" w:rsidP="00747F4A">
            <w:pPr>
              <w:spacing w:after="0" w:line="24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Deze partij(en) huren we hiervoor in:</w:t>
            </w:r>
          </w:p>
          <w:p w14:paraId="2D20C0A4" w14:textId="6CF41AF9" w:rsidR="00C36860" w:rsidRPr="00747F4A" w:rsidRDefault="00C36860" w:rsidP="00747F4A">
            <w:pPr>
              <w:spacing w:after="0" w:line="24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Zij leveren daarvoor:</w:t>
            </w:r>
          </w:p>
        </w:tc>
      </w:tr>
      <w:tr w:rsidR="00FE5ABB" w14:paraId="2D20C0A9" w14:textId="77777777" w:rsidTr="00CF311F">
        <w:tc>
          <w:tcPr>
            <w:tcW w:w="4264" w:type="dxa"/>
            <w:tcBorders>
              <w:bottom w:val="single" w:sz="4" w:space="0" w:color="auto"/>
            </w:tcBorders>
          </w:tcPr>
          <w:p w14:paraId="2D20C0A6" w14:textId="77777777" w:rsidR="00FE5ABB" w:rsidRDefault="00FE5ABB" w:rsidP="00747F4A">
            <w:pPr>
              <w:spacing w:after="0" w:line="240" w:lineRule="auto"/>
              <w:rPr>
                <w:color w:val="4F6228" w:themeColor="accent3" w:themeShade="80"/>
                <w:sz w:val="21"/>
                <w:szCs w:val="21"/>
              </w:rPr>
            </w:pPr>
            <w:r w:rsidRPr="00747F4A">
              <w:rPr>
                <w:color w:val="0070C0"/>
                <w:sz w:val="21"/>
                <w:szCs w:val="21"/>
              </w:rPr>
              <w:t>Andere kosten</w:t>
            </w:r>
            <w:r w:rsidR="00747F4A">
              <w:rPr>
                <w:sz w:val="21"/>
                <w:szCs w:val="21"/>
              </w:rPr>
              <w:t xml:space="preserve"> </w:t>
            </w:r>
            <w:r w:rsidR="00747F4A" w:rsidRPr="00747F4A">
              <w:rPr>
                <w:sz w:val="21"/>
                <w:szCs w:val="21"/>
              </w:rPr>
              <w:t>(v</w:t>
            </w:r>
            <w:r w:rsidR="00747F4A">
              <w:rPr>
                <w:sz w:val="21"/>
                <w:szCs w:val="21"/>
              </w:rPr>
              <w:t>ertel waar dit voor is)</w:t>
            </w:r>
          </w:p>
        </w:tc>
        <w:tc>
          <w:tcPr>
            <w:tcW w:w="4808" w:type="dxa"/>
            <w:tcBorders>
              <w:bottom w:val="single" w:sz="4" w:space="0" w:color="auto"/>
            </w:tcBorders>
          </w:tcPr>
          <w:p w14:paraId="2D20C0A7" w14:textId="205690B7" w:rsidR="00FE5ABB" w:rsidRDefault="00747F4A" w:rsidP="00747F4A">
            <w:pPr>
              <w:spacing w:after="0" w:line="240" w:lineRule="auto"/>
              <w:rPr>
                <w:sz w:val="21"/>
                <w:szCs w:val="21"/>
              </w:rPr>
            </w:pPr>
            <w:r w:rsidRPr="00747F4A">
              <w:rPr>
                <w:sz w:val="21"/>
                <w:szCs w:val="21"/>
              </w:rPr>
              <w:t xml:space="preserve">€ </w:t>
            </w:r>
          </w:p>
          <w:p w14:paraId="33FA6DB6" w14:textId="77777777" w:rsidR="00A668A2" w:rsidRPr="00747F4A" w:rsidRDefault="00A668A2" w:rsidP="00747F4A">
            <w:pPr>
              <w:spacing w:after="0" w:line="240" w:lineRule="auto"/>
              <w:rPr>
                <w:sz w:val="21"/>
                <w:szCs w:val="21"/>
              </w:rPr>
            </w:pPr>
          </w:p>
          <w:p w14:paraId="2D20C0A8" w14:textId="77777777" w:rsidR="004D3D86" w:rsidRPr="00747F4A" w:rsidRDefault="00747F4A" w:rsidP="00747F4A">
            <w:pPr>
              <w:spacing w:after="0" w:line="240" w:lineRule="auto"/>
              <w:rPr>
                <w:sz w:val="21"/>
                <w:szCs w:val="21"/>
              </w:rPr>
            </w:pPr>
            <w:r w:rsidRPr="00747F4A">
              <w:rPr>
                <w:sz w:val="21"/>
                <w:szCs w:val="21"/>
              </w:rPr>
              <w:t>Dit is voor:</w:t>
            </w:r>
          </w:p>
        </w:tc>
      </w:tr>
      <w:tr w:rsidR="00C23CF8" w:rsidRPr="00C23CF8" w14:paraId="789F9649" w14:textId="77777777" w:rsidTr="00CF311F">
        <w:tc>
          <w:tcPr>
            <w:tcW w:w="4264" w:type="dxa"/>
            <w:tcBorders>
              <w:top w:val="single" w:sz="4" w:space="0" w:color="auto"/>
              <w:bottom w:val="single" w:sz="4" w:space="0" w:color="auto"/>
            </w:tcBorders>
          </w:tcPr>
          <w:p w14:paraId="2994607C" w14:textId="77777777" w:rsidR="00C23CF8" w:rsidRDefault="00C23CF8" w:rsidP="00747F4A">
            <w:pPr>
              <w:spacing w:after="0" w:line="240" w:lineRule="auto"/>
              <w:rPr>
                <w:b/>
                <w:sz w:val="21"/>
                <w:szCs w:val="21"/>
              </w:rPr>
            </w:pPr>
          </w:p>
          <w:p w14:paraId="5AF760F2" w14:textId="6303F329" w:rsidR="00C36860" w:rsidRPr="00C23CF8" w:rsidRDefault="00C36860" w:rsidP="00747F4A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C23CF8">
              <w:rPr>
                <w:b/>
                <w:sz w:val="21"/>
                <w:szCs w:val="21"/>
              </w:rPr>
              <w:t>TOTAAL</w:t>
            </w:r>
            <w:r w:rsidR="00C23CF8" w:rsidRPr="00C23CF8">
              <w:rPr>
                <w:b/>
                <w:sz w:val="21"/>
                <w:szCs w:val="21"/>
              </w:rPr>
              <w:t>BEDRAG aan KOSTEN</w:t>
            </w:r>
          </w:p>
        </w:tc>
        <w:tc>
          <w:tcPr>
            <w:tcW w:w="4808" w:type="dxa"/>
            <w:tcBorders>
              <w:top w:val="single" w:sz="4" w:space="0" w:color="auto"/>
              <w:bottom w:val="single" w:sz="4" w:space="0" w:color="auto"/>
            </w:tcBorders>
          </w:tcPr>
          <w:p w14:paraId="6E30C473" w14:textId="77777777" w:rsidR="00C36860" w:rsidRDefault="00C36860" w:rsidP="00747F4A">
            <w:pPr>
              <w:spacing w:after="0" w:line="240" w:lineRule="auto"/>
              <w:rPr>
                <w:b/>
                <w:sz w:val="21"/>
                <w:szCs w:val="21"/>
              </w:rPr>
            </w:pPr>
          </w:p>
          <w:p w14:paraId="5F4F19D9" w14:textId="2E3C37FD" w:rsidR="00C23CF8" w:rsidRPr="00C23CF8" w:rsidRDefault="00C23CF8" w:rsidP="00747F4A">
            <w:pPr>
              <w:spacing w:after="0"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€ </w:t>
            </w:r>
          </w:p>
        </w:tc>
      </w:tr>
    </w:tbl>
    <w:p w14:paraId="2D20C0AA" w14:textId="77777777" w:rsidR="00FE5ABB" w:rsidRDefault="00FE5ABB" w:rsidP="00747F4A">
      <w:pPr>
        <w:spacing w:after="0" w:line="240" w:lineRule="auto"/>
        <w:ind w:left="720"/>
        <w:rPr>
          <w:color w:val="4F6228" w:themeColor="accent3" w:themeShade="80"/>
          <w:sz w:val="21"/>
          <w:szCs w:val="21"/>
        </w:rPr>
      </w:pPr>
    </w:p>
    <w:p w14:paraId="2D20C0AB" w14:textId="77777777" w:rsidR="00CC598E" w:rsidRDefault="00CC598E" w:rsidP="00747F4A">
      <w:pPr>
        <w:spacing w:after="0" w:line="240" w:lineRule="auto"/>
        <w:ind w:left="720"/>
        <w:rPr>
          <w:color w:val="4F6228" w:themeColor="accent3" w:themeShade="80"/>
          <w:sz w:val="21"/>
          <w:szCs w:val="21"/>
        </w:rPr>
      </w:pPr>
    </w:p>
    <w:p w14:paraId="2D20C0AC" w14:textId="77777777" w:rsidR="00700913" w:rsidRPr="00700913" w:rsidRDefault="00700913" w:rsidP="00CF311F">
      <w:pPr>
        <w:spacing w:after="0" w:line="240" w:lineRule="auto"/>
        <w:rPr>
          <w:color w:val="0070C0"/>
          <w:sz w:val="21"/>
          <w:szCs w:val="21"/>
        </w:rPr>
      </w:pPr>
      <w:r w:rsidRPr="00700913">
        <w:rPr>
          <w:color w:val="0070C0"/>
          <w:sz w:val="21"/>
          <w:szCs w:val="21"/>
        </w:rPr>
        <w:t>BATEN</w:t>
      </w:r>
    </w:p>
    <w:p w14:paraId="2D20C0AD" w14:textId="77777777" w:rsidR="004E3F99" w:rsidRPr="00747F4A" w:rsidRDefault="00747F4A" w:rsidP="00CF311F">
      <w:pPr>
        <w:spacing w:after="0" w:line="240" w:lineRule="auto"/>
        <w:rPr>
          <w:sz w:val="21"/>
          <w:szCs w:val="21"/>
        </w:rPr>
      </w:pPr>
      <w:r>
        <w:rPr>
          <w:sz w:val="21"/>
          <w:szCs w:val="21"/>
        </w:rPr>
        <w:t>Hoe worden de kosten betaald? Hoe is de financiering van je initiatief?</w:t>
      </w:r>
    </w:p>
    <w:p w14:paraId="2D20C0AE" w14:textId="77777777" w:rsidR="00747F4A" w:rsidRPr="007843D3" w:rsidRDefault="00747F4A" w:rsidP="00747F4A">
      <w:pPr>
        <w:spacing w:after="0" w:line="240" w:lineRule="auto"/>
        <w:ind w:left="720"/>
        <w:rPr>
          <w:color w:val="4F6228" w:themeColor="accent3" w:themeShade="80"/>
          <w:sz w:val="16"/>
          <w:szCs w:val="16"/>
        </w:rPr>
      </w:pPr>
    </w:p>
    <w:tbl>
      <w:tblPr>
        <w:tblStyle w:val="Tabelraster"/>
        <w:tblW w:w="9072" w:type="dxa"/>
        <w:tblInd w:w="284" w:type="dxa"/>
        <w:tblBorders>
          <w:left w:val="none" w:sz="0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264"/>
        <w:gridCol w:w="4808"/>
      </w:tblGrid>
      <w:tr w:rsidR="00747F4A" w:rsidRPr="00747F4A" w14:paraId="2D20C0B2" w14:textId="77777777" w:rsidTr="00CF311F">
        <w:tc>
          <w:tcPr>
            <w:tcW w:w="4264" w:type="dxa"/>
          </w:tcPr>
          <w:p w14:paraId="2D20C0B0" w14:textId="28573709" w:rsidR="00FE5ABB" w:rsidRPr="00747F4A" w:rsidRDefault="006F3267" w:rsidP="00747F4A">
            <w:pPr>
              <w:spacing w:after="0" w:line="240" w:lineRule="auto"/>
              <w:rPr>
                <w:sz w:val="21"/>
                <w:szCs w:val="21"/>
              </w:rPr>
            </w:pPr>
            <w:r w:rsidRPr="00747F4A">
              <w:rPr>
                <w:sz w:val="21"/>
                <w:szCs w:val="21"/>
              </w:rPr>
              <w:t xml:space="preserve">Hoeveel vraag je aan voor de </w:t>
            </w:r>
            <w:proofErr w:type="spellStart"/>
            <w:r w:rsidRPr="00747F4A">
              <w:rPr>
                <w:color w:val="0070C0"/>
                <w:sz w:val="21"/>
                <w:szCs w:val="21"/>
              </w:rPr>
              <w:t>KrachtvanSalland</w:t>
            </w:r>
            <w:proofErr w:type="spellEnd"/>
            <w:r w:rsidRPr="00747F4A">
              <w:rPr>
                <w:color w:val="0070C0"/>
                <w:sz w:val="21"/>
                <w:szCs w:val="21"/>
              </w:rPr>
              <w:t>-cheque</w:t>
            </w:r>
            <w:r w:rsidRPr="00747F4A">
              <w:rPr>
                <w:sz w:val="21"/>
                <w:szCs w:val="21"/>
              </w:rPr>
              <w:t>?</w:t>
            </w:r>
          </w:p>
        </w:tc>
        <w:tc>
          <w:tcPr>
            <w:tcW w:w="4808" w:type="dxa"/>
          </w:tcPr>
          <w:p w14:paraId="2D20C0B1" w14:textId="77777777" w:rsidR="00FE5ABB" w:rsidRPr="00747F4A" w:rsidRDefault="00747F4A" w:rsidP="00747F4A">
            <w:pPr>
              <w:spacing w:after="0" w:line="240" w:lineRule="auto"/>
              <w:rPr>
                <w:sz w:val="21"/>
                <w:szCs w:val="21"/>
              </w:rPr>
            </w:pPr>
            <w:r w:rsidRPr="00747F4A">
              <w:rPr>
                <w:sz w:val="21"/>
                <w:szCs w:val="21"/>
              </w:rPr>
              <w:t xml:space="preserve">€ </w:t>
            </w:r>
          </w:p>
        </w:tc>
      </w:tr>
      <w:tr w:rsidR="00747F4A" w:rsidRPr="00747F4A" w14:paraId="2D20C0B6" w14:textId="77777777" w:rsidTr="00CF311F">
        <w:tc>
          <w:tcPr>
            <w:tcW w:w="4264" w:type="dxa"/>
          </w:tcPr>
          <w:p w14:paraId="63ABCD52" w14:textId="77777777" w:rsidR="00FE5ABB" w:rsidRDefault="006F3267" w:rsidP="00747F4A">
            <w:pPr>
              <w:spacing w:after="0" w:line="240" w:lineRule="auto"/>
              <w:rPr>
                <w:sz w:val="21"/>
                <w:szCs w:val="21"/>
              </w:rPr>
            </w:pPr>
            <w:r w:rsidRPr="00747F4A">
              <w:rPr>
                <w:sz w:val="21"/>
                <w:szCs w:val="21"/>
              </w:rPr>
              <w:t xml:space="preserve">Hoeveel betaal je </w:t>
            </w:r>
            <w:r w:rsidRPr="00747F4A">
              <w:rPr>
                <w:color w:val="0070C0"/>
                <w:sz w:val="21"/>
                <w:szCs w:val="21"/>
              </w:rPr>
              <w:t>zelf</w:t>
            </w:r>
            <w:r w:rsidR="004B510A">
              <w:rPr>
                <w:color w:val="0070C0"/>
                <w:sz w:val="21"/>
                <w:szCs w:val="21"/>
              </w:rPr>
              <w:t xml:space="preserve"> </w:t>
            </w:r>
            <w:r w:rsidR="004B510A" w:rsidRPr="004B510A">
              <w:rPr>
                <w:sz w:val="21"/>
                <w:szCs w:val="21"/>
              </w:rPr>
              <w:t>in euro’s</w:t>
            </w:r>
            <w:r w:rsidRPr="00747F4A">
              <w:rPr>
                <w:sz w:val="21"/>
                <w:szCs w:val="21"/>
              </w:rPr>
              <w:t>?</w:t>
            </w:r>
          </w:p>
          <w:p w14:paraId="2D20C0B3" w14:textId="1153266F" w:rsidR="004B510A" w:rsidRPr="00747F4A" w:rsidRDefault="004B510A" w:rsidP="00747F4A">
            <w:pPr>
              <w:spacing w:after="0" w:line="24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(</w:t>
            </w:r>
            <w:r w:rsidR="009F6D32">
              <w:rPr>
                <w:sz w:val="21"/>
                <w:szCs w:val="21"/>
              </w:rPr>
              <w:t>Dus los van v</w:t>
            </w:r>
            <w:r>
              <w:rPr>
                <w:sz w:val="21"/>
                <w:szCs w:val="21"/>
              </w:rPr>
              <w:t>rijwilligersuren)</w:t>
            </w:r>
          </w:p>
        </w:tc>
        <w:tc>
          <w:tcPr>
            <w:tcW w:w="4808" w:type="dxa"/>
          </w:tcPr>
          <w:p w14:paraId="2D20C0B4" w14:textId="77777777" w:rsidR="00FE5ABB" w:rsidRPr="00747F4A" w:rsidRDefault="00747F4A" w:rsidP="00747F4A">
            <w:pPr>
              <w:spacing w:after="0" w:line="240" w:lineRule="auto"/>
              <w:rPr>
                <w:sz w:val="21"/>
                <w:szCs w:val="21"/>
              </w:rPr>
            </w:pPr>
            <w:r w:rsidRPr="00747F4A">
              <w:rPr>
                <w:sz w:val="21"/>
                <w:szCs w:val="21"/>
              </w:rPr>
              <w:t xml:space="preserve">€ </w:t>
            </w:r>
          </w:p>
          <w:p w14:paraId="2D20C0B5" w14:textId="77777777" w:rsidR="00747F4A" w:rsidRPr="00747F4A" w:rsidRDefault="00747F4A" w:rsidP="00747F4A">
            <w:pPr>
              <w:spacing w:after="0" w:line="240" w:lineRule="auto"/>
              <w:rPr>
                <w:sz w:val="21"/>
                <w:szCs w:val="21"/>
              </w:rPr>
            </w:pPr>
          </w:p>
        </w:tc>
      </w:tr>
      <w:tr w:rsidR="00747F4A" w:rsidRPr="00747F4A" w14:paraId="2D20C0BA" w14:textId="77777777" w:rsidTr="00CF311F">
        <w:tc>
          <w:tcPr>
            <w:tcW w:w="4264" w:type="dxa"/>
          </w:tcPr>
          <w:p w14:paraId="17EC3A30" w14:textId="77777777" w:rsidR="00CF311F" w:rsidRDefault="006F3267" w:rsidP="00747F4A">
            <w:pPr>
              <w:spacing w:after="0" w:line="240" w:lineRule="auto"/>
              <w:rPr>
                <w:sz w:val="21"/>
                <w:szCs w:val="21"/>
              </w:rPr>
            </w:pPr>
            <w:r w:rsidRPr="00747F4A">
              <w:rPr>
                <w:sz w:val="21"/>
                <w:szCs w:val="21"/>
              </w:rPr>
              <w:t xml:space="preserve">Hoeveel betalen </w:t>
            </w:r>
            <w:r w:rsidRPr="00747F4A">
              <w:rPr>
                <w:color w:val="0070C0"/>
                <w:sz w:val="21"/>
                <w:szCs w:val="21"/>
              </w:rPr>
              <w:t>anderen</w:t>
            </w:r>
            <w:r w:rsidRPr="00747F4A">
              <w:rPr>
                <w:sz w:val="21"/>
                <w:szCs w:val="21"/>
              </w:rPr>
              <w:t>?</w:t>
            </w:r>
          </w:p>
          <w:p w14:paraId="2D20C0B7" w14:textId="590B0C85" w:rsidR="006F3267" w:rsidRPr="00747F4A" w:rsidRDefault="00CF311F" w:rsidP="00747F4A">
            <w:pPr>
              <w:spacing w:after="0" w:line="240" w:lineRule="auto"/>
              <w:rPr>
                <w:sz w:val="21"/>
                <w:szCs w:val="21"/>
              </w:rPr>
            </w:pPr>
            <w:r w:rsidRPr="00CF311F">
              <w:rPr>
                <w:sz w:val="21"/>
                <w:szCs w:val="21"/>
              </w:rPr>
              <w:t xml:space="preserve">Van </w:t>
            </w:r>
            <w:r w:rsidRPr="00CF311F">
              <w:rPr>
                <w:color w:val="0070C0"/>
                <w:sz w:val="21"/>
                <w:szCs w:val="21"/>
              </w:rPr>
              <w:t xml:space="preserve">wie </w:t>
            </w:r>
            <w:r w:rsidRPr="00CF311F">
              <w:rPr>
                <w:sz w:val="21"/>
                <w:szCs w:val="21"/>
              </w:rPr>
              <w:t>komt deze bijdrage</w:t>
            </w:r>
            <w:r w:rsidR="006F3267" w:rsidRPr="00747F4A">
              <w:rPr>
                <w:sz w:val="21"/>
                <w:szCs w:val="21"/>
              </w:rPr>
              <w:t>?</w:t>
            </w:r>
          </w:p>
          <w:p w14:paraId="2D20C0B8" w14:textId="77777777" w:rsidR="006F3267" w:rsidRPr="00747F4A" w:rsidRDefault="006F3267" w:rsidP="00747F4A">
            <w:pPr>
              <w:spacing w:after="0" w:line="240" w:lineRule="auto"/>
              <w:rPr>
                <w:sz w:val="21"/>
                <w:szCs w:val="21"/>
              </w:rPr>
            </w:pPr>
            <w:r w:rsidRPr="00747F4A">
              <w:rPr>
                <w:sz w:val="21"/>
                <w:szCs w:val="21"/>
              </w:rPr>
              <w:t xml:space="preserve">Geef aan wat hiervan al is </w:t>
            </w:r>
            <w:r w:rsidRPr="00747F4A">
              <w:rPr>
                <w:color w:val="0070C0"/>
                <w:sz w:val="21"/>
                <w:szCs w:val="21"/>
              </w:rPr>
              <w:t>toegezegd</w:t>
            </w:r>
            <w:r w:rsidRPr="00747F4A">
              <w:rPr>
                <w:sz w:val="21"/>
                <w:szCs w:val="21"/>
              </w:rPr>
              <w:t>.</w:t>
            </w:r>
          </w:p>
        </w:tc>
        <w:tc>
          <w:tcPr>
            <w:tcW w:w="4808" w:type="dxa"/>
          </w:tcPr>
          <w:p w14:paraId="36C732C1" w14:textId="3F742EF3" w:rsidR="007E6B49" w:rsidRDefault="007E6B49" w:rsidP="00747F4A">
            <w:pPr>
              <w:spacing w:after="0" w:line="24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Toegezegd:</w:t>
            </w:r>
          </w:p>
          <w:p w14:paraId="182016C4" w14:textId="6C22B78E" w:rsidR="006F3267" w:rsidRDefault="00747F4A" w:rsidP="00747F4A">
            <w:pPr>
              <w:spacing w:after="0" w:line="240" w:lineRule="auto"/>
              <w:rPr>
                <w:sz w:val="21"/>
                <w:szCs w:val="21"/>
              </w:rPr>
            </w:pPr>
            <w:r w:rsidRPr="00747F4A">
              <w:rPr>
                <w:sz w:val="21"/>
                <w:szCs w:val="21"/>
              </w:rPr>
              <w:t xml:space="preserve">€ </w:t>
            </w:r>
            <w:r w:rsidR="005C1F49">
              <w:rPr>
                <w:sz w:val="21"/>
                <w:szCs w:val="21"/>
              </w:rPr>
              <w:t xml:space="preserve">           van:</w:t>
            </w:r>
          </w:p>
          <w:p w14:paraId="47CDEA54" w14:textId="77777777" w:rsidR="005C1F49" w:rsidRDefault="005C1F49" w:rsidP="005C1F49">
            <w:pPr>
              <w:spacing w:after="0" w:line="240" w:lineRule="auto"/>
              <w:rPr>
                <w:sz w:val="21"/>
                <w:szCs w:val="21"/>
              </w:rPr>
            </w:pPr>
            <w:r w:rsidRPr="00747F4A">
              <w:rPr>
                <w:sz w:val="21"/>
                <w:szCs w:val="21"/>
              </w:rPr>
              <w:t xml:space="preserve">€ </w:t>
            </w:r>
            <w:r>
              <w:rPr>
                <w:sz w:val="21"/>
                <w:szCs w:val="21"/>
              </w:rPr>
              <w:t xml:space="preserve">           van:</w:t>
            </w:r>
          </w:p>
          <w:p w14:paraId="2A778FA1" w14:textId="77777777" w:rsidR="005C1F49" w:rsidRDefault="005C1F49" w:rsidP="00747F4A">
            <w:pPr>
              <w:spacing w:after="0" w:line="240" w:lineRule="auto"/>
              <w:rPr>
                <w:sz w:val="21"/>
                <w:szCs w:val="21"/>
              </w:rPr>
            </w:pPr>
          </w:p>
          <w:p w14:paraId="33A80051" w14:textId="7B67D0F6" w:rsidR="007E6B49" w:rsidRDefault="007E6B49" w:rsidP="00747F4A">
            <w:pPr>
              <w:spacing w:after="0" w:line="24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Nog niet toegezegd, wel </w:t>
            </w:r>
            <w:r w:rsidR="005C1F49">
              <w:rPr>
                <w:sz w:val="21"/>
                <w:szCs w:val="21"/>
              </w:rPr>
              <w:t>waarschijnlijk:</w:t>
            </w:r>
          </w:p>
          <w:p w14:paraId="65156FDD" w14:textId="77777777" w:rsidR="006E2C2F" w:rsidRDefault="006E2C2F" w:rsidP="006E2C2F">
            <w:pPr>
              <w:spacing w:after="0" w:line="240" w:lineRule="auto"/>
              <w:rPr>
                <w:sz w:val="21"/>
                <w:szCs w:val="21"/>
              </w:rPr>
            </w:pPr>
            <w:r w:rsidRPr="00747F4A">
              <w:rPr>
                <w:sz w:val="21"/>
                <w:szCs w:val="21"/>
              </w:rPr>
              <w:t xml:space="preserve">€ </w:t>
            </w:r>
            <w:r>
              <w:rPr>
                <w:sz w:val="21"/>
                <w:szCs w:val="21"/>
              </w:rPr>
              <w:t xml:space="preserve">           van:</w:t>
            </w:r>
          </w:p>
          <w:p w14:paraId="2D20C0B9" w14:textId="0080FE60" w:rsidR="00041A85" w:rsidRPr="00747F4A" w:rsidRDefault="006E2C2F" w:rsidP="00A97C3E">
            <w:pPr>
              <w:spacing w:after="0" w:line="240" w:lineRule="auto"/>
              <w:rPr>
                <w:sz w:val="21"/>
                <w:szCs w:val="21"/>
              </w:rPr>
            </w:pPr>
            <w:r w:rsidRPr="00747F4A">
              <w:rPr>
                <w:sz w:val="21"/>
                <w:szCs w:val="21"/>
              </w:rPr>
              <w:t xml:space="preserve">€ </w:t>
            </w:r>
            <w:r>
              <w:rPr>
                <w:sz w:val="21"/>
                <w:szCs w:val="21"/>
              </w:rPr>
              <w:t xml:space="preserve">           van:</w:t>
            </w:r>
          </w:p>
        </w:tc>
      </w:tr>
      <w:tr w:rsidR="00747F4A" w:rsidRPr="00747F4A" w14:paraId="2D20C0BD" w14:textId="77777777" w:rsidTr="00CF311F">
        <w:tc>
          <w:tcPr>
            <w:tcW w:w="4264" w:type="dxa"/>
            <w:tcBorders>
              <w:bottom w:val="single" w:sz="4" w:space="0" w:color="auto"/>
            </w:tcBorders>
          </w:tcPr>
          <w:p w14:paraId="2D20C0BB" w14:textId="77777777" w:rsidR="00FE5ABB" w:rsidRPr="00747F4A" w:rsidRDefault="00FE5ABB" w:rsidP="00747F4A">
            <w:pPr>
              <w:spacing w:after="0" w:line="240" w:lineRule="auto"/>
              <w:rPr>
                <w:sz w:val="21"/>
                <w:szCs w:val="21"/>
              </w:rPr>
            </w:pPr>
            <w:r w:rsidRPr="00747F4A">
              <w:rPr>
                <w:color w:val="0070C0"/>
                <w:sz w:val="21"/>
                <w:szCs w:val="21"/>
              </w:rPr>
              <w:t xml:space="preserve">BTW </w:t>
            </w:r>
            <w:r w:rsidRPr="00747F4A">
              <w:rPr>
                <w:sz w:val="21"/>
                <w:szCs w:val="21"/>
              </w:rPr>
              <w:t>(alleen invullen als je de BTW terug kunt vragen van de Belastingdienst)</w:t>
            </w:r>
          </w:p>
        </w:tc>
        <w:tc>
          <w:tcPr>
            <w:tcW w:w="4808" w:type="dxa"/>
            <w:tcBorders>
              <w:bottom w:val="single" w:sz="4" w:space="0" w:color="auto"/>
            </w:tcBorders>
          </w:tcPr>
          <w:p w14:paraId="2D20C0BC" w14:textId="77777777" w:rsidR="00FE5ABB" w:rsidRPr="00747F4A" w:rsidRDefault="00747F4A" w:rsidP="00747F4A">
            <w:pPr>
              <w:spacing w:after="0" w:line="240" w:lineRule="auto"/>
              <w:rPr>
                <w:sz w:val="21"/>
                <w:szCs w:val="21"/>
              </w:rPr>
            </w:pPr>
            <w:r w:rsidRPr="00747F4A">
              <w:rPr>
                <w:sz w:val="21"/>
                <w:szCs w:val="21"/>
              </w:rPr>
              <w:t xml:space="preserve">€ </w:t>
            </w:r>
          </w:p>
        </w:tc>
      </w:tr>
      <w:tr w:rsidR="00C23CF8" w:rsidRPr="00747F4A" w14:paraId="76EA6A19" w14:textId="77777777" w:rsidTr="00CF311F">
        <w:tc>
          <w:tcPr>
            <w:tcW w:w="4264" w:type="dxa"/>
            <w:tcBorders>
              <w:top w:val="single" w:sz="4" w:space="0" w:color="auto"/>
              <w:bottom w:val="single" w:sz="4" w:space="0" w:color="auto"/>
            </w:tcBorders>
          </w:tcPr>
          <w:p w14:paraId="6A767736" w14:textId="77777777" w:rsidR="00C23CF8" w:rsidRDefault="00C23CF8" w:rsidP="00C23CF8">
            <w:pPr>
              <w:spacing w:after="0" w:line="240" w:lineRule="auto"/>
              <w:rPr>
                <w:b/>
                <w:sz w:val="21"/>
                <w:szCs w:val="21"/>
              </w:rPr>
            </w:pPr>
          </w:p>
          <w:p w14:paraId="2CAF8FEB" w14:textId="77777777" w:rsidR="00041A85" w:rsidRDefault="00C23CF8" w:rsidP="00C23CF8">
            <w:pPr>
              <w:spacing w:after="0" w:line="240" w:lineRule="auto"/>
              <w:rPr>
                <w:b/>
                <w:sz w:val="21"/>
                <w:szCs w:val="21"/>
              </w:rPr>
            </w:pPr>
            <w:r w:rsidRPr="00C23CF8">
              <w:rPr>
                <w:b/>
                <w:sz w:val="21"/>
                <w:szCs w:val="21"/>
              </w:rPr>
              <w:t xml:space="preserve">TOTAALBEDRAG aan </w:t>
            </w:r>
            <w:r>
              <w:rPr>
                <w:b/>
                <w:sz w:val="21"/>
                <w:szCs w:val="21"/>
              </w:rPr>
              <w:t>BATEN</w:t>
            </w:r>
          </w:p>
          <w:p w14:paraId="2EC75F94" w14:textId="23253BE6" w:rsidR="00C23CF8" w:rsidRPr="00747F4A" w:rsidRDefault="00041A85" w:rsidP="00C23CF8">
            <w:pPr>
              <w:spacing w:after="0" w:line="240" w:lineRule="auto"/>
              <w:rPr>
                <w:color w:val="0070C0"/>
                <w:sz w:val="21"/>
                <w:szCs w:val="21"/>
              </w:rPr>
            </w:pPr>
            <w:r>
              <w:rPr>
                <w:i/>
                <w:sz w:val="21"/>
                <w:szCs w:val="21"/>
              </w:rPr>
              <w:t>(dit zou hetzelfde bedrag moeten zijn als het totaalbedrag aan kosten)</w:t>
            </w:r>
          </w:p>
        </w:tc>
        <w:tc>
          <w:tcPr>
            <w:tcW w:w="4808" w:type="dxa"/>
            <w:tcBorders>
              <w:top w:val="single" w:sz="4" w:space="0" w:color="auto"/>
              <w:bottom w:val="single" w:sz="4" w:space="0" w:color="auto"/>
            </w:tcBorders>
          </w:tcPr>
          <w:p w14:paraId="65190242" w14:textId="77777777" w:rsidR="00C23CF8" w:rsidRDefault="00C23CF8" w:rsidP="00C23CF8">
            <w:pPr>
              <w:spacing w:after="0" w:line="240" w:lineRule="auto"/>
              <w:rPr>
                <w:b/>
                <w:sz w:val="21"/>
                <w:szCs w:val="21"/>
              </w:rPr>
            </w:pPr>
          </w:p>
          <w:p w14:paraId="6195AC33" w14:textId="77777777" w:rsidR="00C23CF8" w:rsidRDefault="00C23CF8" w:rsidP="00C23CF8">
            <w:pPr>
              <w:spacing w:after="0"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€ </w:t>
            </w:r>
            <w:bookmarkStart w:id="0" w:name="_GoBack"/>
            <w:bookmarkEnd w:id="0"/>
          </w:p>
          <w:p w14:paraId="31AA8CDB" w14:textId="659F5326" w:rsidR="00C23CF8" w:rsidRPr="00C23CF8" w:rsidRDefault="00C23CF8" w:rsidP="00C23CF8">
            <w:pPr>
              <w:spacing w:after="0" w:line="240" w:lineRule="auto"/>
              <w:rPr>
                <w:i/>
                <w:sz w:val="21"/>
                <w:szCs w:val="21"/>
              </w:rPr>
            </w:pPr>
          </w:p>
        </w:tc>
      </w:tr>
    </w:tbl>
    <w:p w14:paraId="2D20C0BE" w14:textId="77777777" w:rsidR="006F3267" w:rsidRPr="00747F4A" w:rsidRDefault="006F3267" w:rsidP="00747F4A">
      <w:pPr>
        <w:spacing w:after="0" w:line="240" w:lineRule="auto"/>
        <w:ind w:left="720"/>
        <w:rPr>
          <w:sz w:val="21"/>
          <w:szCs w:val="21"/>
        </w:rPr>
      </w:pPr>
    </w:p>
    <w:p w14:paraId="2D20C0BF" w14:textId="2A6F2405" w:rsidR="006F3267" w:rsidRPr="00747F4A" w:rsidRDefault="006F3267" w:rsidP="00040051">
      <w:pPr>
        <w:spacing w:after="0" w:line="240" w:lineRule="auto"/>
        <w:rPr>
          <w:sz w:val="21"/>
          <w:szCs w:val="21"/>
        </w:rPr>
      </w:pPr>
      <w:r w:rsidRPr="00747F4A">
        <w:rPr>
          <w:sz w:val="21"/>
          <w:szCs w:val="21"/>
        </w:rPr>
        <w:t xml:space="preserve">Naast bijdragen in geld zijn er ook </w:t>
      </w:r>
      <w:r w:rsidRPr="00747F4A">
        <w:rPr>
          <w:color w:val="0070C0"/>
          <w:sz w:val="21"/>
          <w:szCs w:val="21"/>
        </w:rPr>
        <w:t>andere manieren om bij te dragen</w:t>
      </w:r>
      <w:r w:rsidRPr="00747F4A">
        <w:rPr>
          <w:sz w:val="21"/>
          <w:szCs w:val="21"/>
        </w:rPr>
        <w:t xml:space="preserve">, zodat het initiatief voor elkaar komt. Denk aan inzet van vrijwilligers, bijdragen in natura (gratis advies bijvoorbeeld, of spullen), kosten besparen door gebruik van tweedehands spullen, enzovoorts. </w:t>
      </w:r>
      <w:r w:rsidRPr="00747F4A">
        <w:rPr>
          <w:color w:val="0070C0"/>
          <w:sz w:val="21"/>
          <w:szCs w:val="21"/>
        </w:rPr>
        <w:t>Wat doen jullie zelf en wat doen anderen</w:t>
      </w:r>
      <w:r w:rsidRPr="00747F4A">
        <w:rPr>
          <w:sz w:val="21"/>
          <w:szCs w:val="21"/>
        </w:rPr>
        <w:t>?</w:t>
      </w:r>
    </w:p>
    <w:p w14:paraId="5D862731" w14:textId="77777777" w:rsidR="009F6D32" w:rsidRDefault="009F6D32" w:rsidP="00747F4A">
      <w:pPr>
        <w:spacing w:after="0" w:line="240" w:lineRule="auto"/>
        <w:rPr>
          <w:color w:val="4F6228" w:themeColor="accent3" w:themeShade="80"/>
          <w:sz w:val="21"/>
          <w:szCs w:val="21"/>
        </w:rPr>
      </w:pPr>
    </w:p>
    <w:p w14:paraId="2D20C0C6" w14:textId="77777777" w:rsidR="00700913" w:rsidRPr="00700913" w:rsidRDefault="00700913" w:rsidP="00747F4A">
      <w:pPr>
        <w:spacing w:after="0" w:line="240" w:lineRule="auto"/>
        <w:rPr>
          <w:b/>
          <w:color w:val="4F6228" w:themeColor="accent3" w:themeShade="80"/>
          <w:sz w:val="21"/>
          <w:szCs w:val="21"/>
        </w:rPr>
      </w:pPr>
      <w:r>
        <w:rPr>
          <w:b/>
          <w:color w:val="4F6228" w:themeColor="accent3" w:themeShade="80"/>
          <w:sz w:val="21"/>
          <w:szCs w:val="21"/>
        </w:rPr>
        <w:t>Delen en samen leren</w:t>
      </w:r>
    </w:p>
    <w:p w14:paraId="2D20C0C7" w14:textId="77777777" w:rsidR="00AD1537" w:rsidRPr="007843D3" w:rsidRDefault="00AD1537" w:rsidP="007843D3">
      <w:pPr>
        <w:pStyle w:val="Lijstalinea"/>
        <w:numPr>
          <w:ilvl w:val="0"/>
          <w:numId w:val="8"/>
        </w:numPr>
        <w:spacing w:after="0" w:line="240" w:lineRule="auto"/>
        <w:rPr>
          <w:sz w:val="21"/>
          <w:szCs w:val="21"/>
        </w:rPr>
      </w:pPr>
      <w:r w:rsidRPr="007843D3">
        <w:rPr>
          <w:sz w:val="21"/>
          <w:szCs w:val="21"/>
        </w:rPr>
        <w:t xml:space="preserve">Ben je bereid om </w:t>
      </w:r>
      <w:r w:rsidRPr="007843D3">
        <w:rPr>
          <w:color w:val="0070C0"/>
          <w:sz w:val="21"/>
          <w:szCs w:val="21"/>
        </w:rPr>
        <w:t xml:space="preserve">anderen te laten leren </w:t>
      </w:r>
      <w:r w:rsidRPr="007843D3">
        <w:rPr>
          <w:sz w:val="21"/>
          <w:szCs w:val="21"/>
        </w:rPr>
        <w:t>van wat jullie hebben gedaan? Bijvoorbeeld als een groep bij jullie wil komen kijken, of door een keer iets te vertellen bij een bijeenkomst van anderen?</w:t>
      </w:r>
      <w:r w:rsidR="004D3D86" w:rsidRPr="007843D3">
        <w:rPr>
          <w:sz w:val="21"/>
          <w:szCs w:val="21"/>
        </w:rPr>
        <w:t xml:space="preserve"> </w:t>
      </w:r>
      <w:r w:rsidR="004D3D86" w:rsidRPr="007843D3">
        <w:rPr>
          <w:color w:val="0070C0"/>
          <w:sz w:val="21"/>
          <w:szCs w:val="21"/>
        </w:rPr>
        <w:t>Ja/nee</w:t>
      </w:r>
      <w:r w:rsidR="004D3D86" w:rsidRPr="007843D3">
        <w:rPr>
          <w:sz w:val="21"/>
          <w:szCs w:val="21"/>
        </w:rPr>
        <w:t xml:space="preserve">:  </w:t>
      </w:r>
    </w:p>
    <w:p w14:paraId="2D20C0CA" w14:textId="30F292EF" w:rsidR="00F2769C" w:rsidRPr="009F6D32" w:rsidRDefault="00AD1537" w:rsidP="007843D3">
      <w:pPr>
        <w:pStyle w:val="Lijstalinea"/>
        <w:numPr>
          <w:ilvl w:val="0"/>
          <w:numId w:val="8"/>
        </w:numPr>
        <w:spacing w:after="0" w:line="240" w:lineRule="auto"/>
      </w:pPr>
      <w:r w:rsidRPr="004D3D86">
        <w:t xml:space="preserve">Ik heb de </w:t>
      </w:r>
      <w:r w:rsidR="004D3D86" w:rsidRPr="007843D3">
        <w:rPr>
          <w:color w:val="0070C0"/>
        </w:rPr>
        <w:t>spel</w:t>
      </w:r>
      <w:r w:rsidRPr="007843D3">
        <w:rPr>
          <w:color w:val="0070C0"/>
        </w:rPr>
        <w:t xml:space="preserve">regels </w:t>
      </w:r>
      <w:r w:rsidRPr="004D3D86">
        <w:t xml:space="preserve">voor het aanvragen van </w:t>
      </w:r>
      <w:r w:rsidR="003E6B96">
        <w:t xml:space="preserve">de </w:t>
      </w:r>
      <w:proofErr w:type="spellStart"/>
      <w:r w:rsidR="003E6B96">
        <w:t>Krachtvan</w:t>
      </w:r>
      <w:r w:rsidRPr="004D3D86">
        <w:t>Salland</w:t>
      </w:r>
      <w:proofErr w:type="spellEnd"/>
      <w:r w:rsidR="003E6B96">
        <w:t>-</w:t>
      </w:r>
      <w:r w:rsidRPr="004D3D86">
        <w:t xml:space="preserve">cheque gelezen en ga daarmee </w:t>
      </w:r>
      <w:r w:rsidRPr="007843D3">
        <w:rPr>
          <w:color w:val="0070C0"/>
        </w:rPr>
        <w:t>akkoord</w:t>
      </w:r>
      <w:r w:rsidRPr="004D3D86">
        <w:t>.</w:t>
      </w:r>
      <w:r w:rsidR="004D3D86" w:rsidRPr="004D3D86">
        <w:t xml:space="preserve"> </w:t>
      </w:r>
      <w:r w:rsidR="004D3D86" w:rsidRPr="007843D3">
        <w:rPr>
          <w:color w:val="0070C0"/>
        </w:rPr>
        <w:t>Ja/nee</w:t>
      </w:r>
      <w:r w:rsidR="004D3D86" w:rsidRPr="004D3D86">
        <w:t xml:space="preserve">: </w:t>
      </w:r>
    </w:p>
    <w:sectPr w:rsidR="00F2769C" w:rsidRPr="009F6D32" w:rsidSect="00CC598E">
      <w:headerReference w:type="default" r:id="rId13"/>
      <w:footerReference w:type="default" r:id="rId14"/>
      <w:pgSz w:w="11907" w:h="16839" w:code="9"/>
      <w:pgMar w:top="2127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D44066" w14:textId="77777777" w:rsidR="00853592" w:rsidRDefault="00853592" w:rsidP="005F50A6">
      <w:pPr>
        <w:spacing w:after="0" w:line="240" w:lineRule="auto"/>
      </w:pPr>
      <w:r>
        <w:separator/>
      </w:r>
    </w:p>
  </w:endnote>
  <w:endnote w:type="continuationSeparator" w:id="0">
    <w:p w14:paraId="330E5230" w14:textId="77777777" w:rsidR="00853592" w:rsidRDefault="00853592" w:rsidP="005F5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20C0D0" w14:textId="77777777" w:rsidR="005F50A6" w:rsidRDefault="005F50A6">
    <w:pPr>
      <w:pStyle w:val="Voettekst"/>
    </w:pPr>
    <w:r>
      <w:rPr>
        <w:b/>
        <w:noProof/>
        <w:color w:val="9BBB59" w:themeColor="accent3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D20C0D5" wp14:editId="2D20C0D6">
              <wp:simplePos x="0" y="0"/>
              <wp:positionH relativeFrom="margin">
                <wp:align>center</wp:align>
              </wp:positionH>
              <wp:positionV relativeFrom="paragraph">
                <wp:posOffset>9525</wp:posOffset>
              </wp:positionV>
              <wp:extent cx="7058025" cy="381000"/>
              <wp:effectExtent l="0" t="0" r="9525" b="0"/>
              <wp:wrapNone/>
              <wp:docPr id="37" name="Groe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58025" cy="381000"/>
                        <a:chOff x="0" y="0"/>
                        <a:chExt cx="7058025" cy="381000"/>
                      </a:xfrm>
                    </wpg:grpSpPr>
                    <wpg:grpSp>
                      <wpg:cNvPr id="29" name="Groep 29"/>
                      <wpg:cNvGrpSpPr/>
                      <wpg:grpSpPr>
                        <a:xfrm>
                          <a:off x="0" y="76200"/>
                          <a:ext cx="2971800" cy="283845"/>
                          <a:chOff x="0" y="0"/>
                          <a:chExt cx="6309360" cy="556260"/>
                        </a:xfrm>
                      </wpg:grpSpPr>
                      <pic:pic xmlns:pic="http://schemas.openxmlformats.org/drawingml/2006/picture">
                        <pic:nvPicPr>
                          <pic:cNvPr id="27" name="Afbeelding 27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19725" y="28575"/>
                            <a:ext cx="889635" cy="523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Afbeelding 26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95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Afbeelding 25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7300" y="19050"/>
                            <a:ext cx="773430" cy="53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Afbeelding 2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52650" y="47625"/>
                            <a:ext cx="1624965" cy="49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Afbeelding 2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81475" y="171450"/>
                            <a:ext cx="833755" cy="38481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36" name="Groep 36"/>
                      <wpg:cNvGrpSpPr/>
                      <wpg:grpSpPr>
                        <a:xfrm>
                          <a:off x="3000375" y="0"/>
                          <a:ext cx="4057650" cy="381000"/>
                          <a:chOff x="0" y="0"/>
                          <a:chExt cx="4057650" cy="381000"/>
                        </a:xfrm>
                      </wpg:grpSpPr>
                      <pic:pic xmlns:pic="http://schemas.openxmlformats.org/drawingml/2006/picture">
                        <pic:nvPicPr>
                          <pic:cNvPr id="34" name="Afbeelding 3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2475" y="57150"/>
                            <a:ext cx="942975" cy="30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Afbeelding 3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5300" y="47625"/>
                            <a:ext cx="314325" cy="315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Afbeelding 3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625"/>
                            <a:ext cx="471170" cy="314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kstvak 35"/>
                        <wps:cNvSpPr txBox="1"/>
                        <wps:spPr>
                          <a:xfrm>
                            <a:off x="1657350" y="0"/>
                            <a:ext cx="2400300" cy="381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D20C0D7" w14:textId="77777777" w:rsidR="005F50A6" w:rsidRPr="00460779" w:rsidRDefault="005F50A6" w:rsidP="005F50A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460779">
                                <w:rPr>
                                  <w:sz w:val="14"/>
                                  <w:szCs w:val="14"/>
                                </w:rPr>
                                <w:t>Europees fonds voor landbouw en plattelandsontwikkeling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>: Europa investeert in zijn platteland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2D20C0D5" id="Groep 37" o:spid="_x0000_s1026" style="position:absolute;margin-left:0;margin-top:.75pt;width:555.75pt;height:30pt;z-index:251661312;mso-position-horizontal:center;mso-position-horizontal-relative:margin" coordsize="70580,381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">
              <v:group id="Groep 29" o:spid="_x0000_s1027" style="position:absolute;top:762;width:29718;height:2838" coordsize="63093,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27" o:spid="_x0000_s1028" type="#_x0000_t75" style="position:absolute;left:54197;top:285;width:8896;height:5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">
                  <v:imagedata r:id="rId9" o:title=""/>
                </v:shape>
                <v:shape id="Afbeelding 26" o:spid="_x0000_s1029" type="#_x0000_t75" style="position:absolute;width:9759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">
                  <v:imagedata r:id="rId10" o:title=""/>
                </v:shape>
                <v:shape id="Afbeelding 25" o:spid="_x0000_s1030" type="#_x0000_t75" style="position:absolute;left:12573;top:190;width:7734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">
                  <v:imagedata r:id="rId11" o:title=""/>
                </v:shape>
                <v:shape id="Afbeelding 24" o:spid="_x0000_s1031" type="#_x0000_t75" style="position:absolute;left:21526;top:476;width:16250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">
                  <v:imagedata r:id="rId12" o:title=""/>
                </v:shape>
                <v:shape id="Afbeelding 28" o:spid="_x0000_s1032" type="#_x0000_t75" style="position:absolute;left:41814;top:1714;width:8338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">
                  <v:imagedata r:id="rId13" o:title=""/>
                </v:shape>
              </v:group>
              <v:group id="Groep 36" o:spid="_x0000_s1033" style="position:absolute;left:30003;width:40577;height:3810" coordsize="40576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<v:shape id="Afbeelding 34" o:spid="_x0000_s1034" type="#_x0000_t75" style="position:absolute;left:7524;top:571;width:9430;height:3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">
                  <v:imagedata r:id="rId14" o:title=""/>
                </v:shape>
                <v:shape id="Afbeelding 32" o:spid="_x0000_s1035" type="#_x0000_t75" style="position:absolute;left:4953;top:476;width:3143;height:3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">
                  <v:imagedata r:id="rId15" o:title=""/>
                </v:shape>
                <v:shape id="Afbeelding 33" o:spid="_x0000_s1036" type="#_x0000_t75" style="position:absolute;top:476;width:4711;height:3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35" o:spid="_x0000_s1037" type="#_x0000_t202" style="position:absolute;left:16573;width:24003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" fillcolor="white [3201]" stroked="f" strokeweight=".5pt">
                  <v:textbox>
                    <w:txbxContent>
                      <w:p w14:paraId="2D20C0D7" w14:textId="77777777" w:rsidR="005F50A6" w:rsidRPr="00460779" w:rsidRDefault="005F50A6" w:rsidP="005F50A6">
                        <w:pPr>
                          <w:rPr>
                            <w:sz w:val="14"/>
                            <w:szCs w:val="14"/>
                          </w:rPr>
                        </w:pPr>
                        <w:r w:rsidRPr="00460779">
                          <w:rPr>
                            <w:sz w:val="14"/>
                            <w:szCs w:val="14"/>
                          </w:rPr>
                          <w:t>Europees fonds voor landbouw en plattelandsontwikkeling</w:t>
                        </w:r>
                        <w:r>
                          <w:rPr>
                            <w:sz w:val="14"/>
                            <w:szCs w:val="14"/>
                          </w:rPr>
                          <w:t>: Europa investeert in zijn platteland</w:t>
                        </w: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414E41" w14:textId="77777777" w:rsidR="00853592" w:rsidRDefault="00853592" w:rsidP="005F50A6">
      <w:pPr>
        <w:spacing w:after="0" w:line="240" w:lineRule="auto"/>
      </w:pPr>
      <w:r>
        <w:separator/>
      </w:r>
    </w:p>
  </w:footnote>
  <w:footnote w:type="continuationSeparator" w:id="0">
    <w:p w14:paraId="02CC3117" w14:textId="77777777" w:rsidR="00853592" w:rsidRDefault="00853592" w:rsidP="005F50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20C0CF" w14:textId="526E9E59" w:rsidR="005F50A6" w:rsidRDefault="00F86E82">
    <w:pPr>
      <w:pStyle w:val="Koptekst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C2D5095" wp14:editId="67D844DC">
          <wp:simplePos x="0" y="0"/>
          <wp:positionH relativeFrom="column">
            <wp:posOffset>2376805</wp:posOffset>
          </wp:positionH>
          <wp:positionV relativeFrom="paragraph">
            <wp:posOffset>-274320</wp:posOffset>
          </wp:positionV>
          <wp:extent cx="958215" cy="903605"/>
          <wp:effectExtent l="0" t="0" r="0" b="0"/>
          <wp:wrapTight wrapText="bothSides">
            <wp:wrapPolygon edited="0">
              <wp:start x="0" y="0"/>
              <wp:lineTo x="0" y="20947"/>
              <wp:lineTo x="21042" y="20947"/>
              <wp:lineTo x="21042" y="0"/>
              <wp:lineTo x="0" y="0"/>
            </wp:wrapPolygon>
          </wp:wrapTight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4D-Stimuland-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8215" cy="903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1973">
      <w:rPr>
        <w:b/>
        <w:noProof/>
        <w:color w:val="9BBB59" w:themeColor="accent3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D20C0D1" wp14:editId="1C6771CA">
              <wp:simplePos x="0" y="0"/>
              <wp:positionH relativeFrom="margin">
                <wp:posOffset>38100</wp:posOffset>
              </wp:positionH>
              <wp:positionV relativeFrom="paragraph">
                <wp:posOffset>-171450</wp:posOffset>
              </wp:positionV>
              <wp:extent cx="5810250" cy="796925"/>
              <wp:effectExtent l="0" t="0" r="0" b="3175"/>
              <wp:wrapTight wrapText="bothSides">
                <wp:wrapPolygon edited="0">
                  <wp:start x="0" y="0"/>
                  <wp:lineTo x="0" y="21170"/>
                  <wp:lineTo x="4462" y="21170"/>
                  <wp:lineTo x="4462" y="16523"/>
                  <wp:lineTo x="21529" y="13941"/>
                  <wp:lineTo x="21529" y="1549"/>
                  <wp:lineTo x="4462" y="0"/>
                  <wp:lineTo x="0" y="0"/>
                </wp:wrapPolygon>
              </wp:wrapTight>
              <wp:docPr id="2" name="Groe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10250" cy="796925"/>
                        <a:chOff x="-348550" y="62795"/>
                        <a:chExt cx="6574550" cy="875886"/>
                      </a:xfrm>
                    </wpg:grpSpPr>
                    <pic:pic xmlns:pic="http://schemas.openxmlformats.org/drawingml/2006/picture">
                      <pic:nvPicPr>
                        <pic:cNvPr id="3" name="Afbeelding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36549" y="125589"/>
                          <a:ext cx="1989451" cy="53375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Afbeelding 4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348550" y="62795"/>
                          <a:ext cx="1336466" cy="87588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E26A4F" id="Groep 2" o:spid="_x0000_s1026" style="position:absolute;margin-left:3pt;margin-top:-13.5pt;width:457.5pt;height:62.75pt;z-index:251659264;mso-position-horizontal-relative:margin;mso-width-relative:margin;mso-height-relative:margin" coordorigin="-3485,627" coordsize="65745,87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Afbeelding 3" o:spid="_x0000_s1027" type="#_x0000_t75" style="position:absolute;left:42365;top:1255;width:19895;height:5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">
                <v:imagedata r:id="rId4" o:title=""/>
              </v:shape>
              <v:shape id="Afbeelding 4" o:spid="_x0000_s1028" type="#_x0000_t75" style="position:absolute;left:-3485;top:627;width:13364;height:8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">
                <v:imagedata r:id="rId5" o:title=""/>
              </v:shape>
              <w10:wrap type="tight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B7FA7"/>
    <w:multiLevelType w:val="hybridMultilevel"/>
    <w:tmpl w:val="D7AC8CEA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883CC3"/>
    <w:multiLevelType w:val="hybridMultilevel"/>
    <w:tmpl w:val="8A88FEB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2A6308"/>
    <w:multiLevelType w:val="hybridMultilevel"/>
    <w:tmpl w:val="FF9A6052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089521C"/>
    <w:multiLevelType w:val="hybridMultilevel"/>
    <w:tmpl w:val="9F4235A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81D360A"/>
    <w:multiLevelType w:val="hybridMultilevel"/>
    <w:tmpl w:val="D390E1B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11300DC"/>
    <w:multiLevelType w:val="hybridMultilevel"/>
    <w:tmpl w:val="4FC6F45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F92D70"/>
    <w:multiLevelType w:val="hybridMultilevel"/>
    <w:tmpl w:val="950C979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BC7652"/>
    <w:multiLevelType w:val="hybridMultilevel"/>
    <w:tmpl w:val="092AFDC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3"/>
  </w:num>
  <w:num w:numId="5">
    <w:abstractNumId w:val="0"/>
  </w:num>
  <w:num w:numId="6">
    <w:abstractNumId w:val="2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E14"/>
    <w:rsid w:val="00004CF4"/>
    <w:rsid w:val="00040051"/>
    <w:rsid w:val="00041A85"/>
    <w:rsid w:val="000672E1"/>
    <w:rsid w:val="000D7621"/>
    <w:rsid w:val="001D0881"/>
    <w:rsid w:val="001E6412"/>
    <w:rsid w:val="002B0E14"/>
    <w:rsid w:val="00321947"/>
    <w:rsid w:val="00353A4A"/>
    <w:rsid w:val="003C2769"/>
    <w:rsid w:val="003C7052"/>
    <w:rsid w:val="003C7A62"/>
    <w:rsid w:val="003E6B96"/>
    <w:rsid w:val="00420899"/>
    <w:rsid w:val="00425296"/>
    <w:rsid w:val="004B490B"/>
    <w:rsid w:val="004B510A"/>
    <w:rsid w:val="004D3D86"/>
    <w:rsid w:val="004E21BB"/>
    <w:rsid w:val="004E3F99"/>
    <w:rsid w:val="005767F7"/>
    <w:rsid w:val="005C1F49"/>
    <w:rsid w:val="005F27C3"/>
    <w:rsid w:val="005F50A6"/>
    <w:rsid w:val="006E2C2F"/>
    <w:rsid w:val="006F3267"/>
    <w:rsid w:val="006F4ACF"/>
    <w:rsid w:val="00700913"/>
    <w:rsid w:val="00701973"/>
    <w:rsid w:val="00747F4A"/>
    <w:rsid w:val="007843D3"/>
    <w:rsid w:val="00797E40"/>
    <w:rsid w:val="007B0802"/>
    <w:rsid w:val="007C33EC"/>
    <w:rsid w:val="007E6B49"/>
    <w:rsid w:val="007F1E59"/>
    <w:rsid w:val="007F668A"/>
    <w:rsid w:val="00853592"/>
    <w:rsid w:val="00882ED3"/>
    <w:rsid w:val="008A19FE"/>
    <w:rsid w:val="008C58CC"/>
    <w:rsid w:val="008D4024"/>
    <w:rsid w:val="0095797B"/>
    <w:rsid w:val="009C0258"/>
    <w:rsid w:val="009F6D32"/>
    <w:rsid w:val="00A02F5B"/>
    <w:rsid w:val="00A158A8"/>
    <w:rsid w:val="00A5734F"/>
    <w:rsid w:val="00A668A2"/>
    <w:rsid w:val="00A97C3E"/>
    <w:rsid w:val="00AA7E64"/>
    <w:rsid w:val="00AD1537"/>
    <w:rsid w:val="00AF3D3C"/>
    <w:rsid w:val="00BF4BED"/>
    <w:rsid w:val="00C23CF8"/>
    <w:rsid w:val="00C36860"/>
    <w:rsid w:val="00C500BB"/>
    <w:rsid w:val="00C91930"/>
    <w:rsid w:val="00CC598E"/>
    <w:rsid w:val="00CF311F"/>
    <w:rsid w:val="00D25716"/>
    <w:rsid w:val="00D26614"/>
    <w:rsid w:val="00D45B57"/>
    <w:rsid w:val="00DA42CF"/>
    <w:rsid w:val="00DD4F68"/>
    <w:rsid w:val="00E83DB5"/>
    <w:rsid w:val="00F2769C"/>
    <w:rsid w:val="00F3099E"/>
    <w:rsid w:val="00F86E82"/>
    <w:rsid w:val="00FA17C0"/>
    <w:rsid w:val="00FD185E"/>
    <w:rsid w:val="00FE5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D20C06F"/>
  <w15:chartTrackingRefBased/>
  <w15:docId w15:val="{28A6DF38-B706-46FC-BECA-E41597E82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5F50A6"/>
    <w:pPr>
      <w:spacing w:after="160" w:line="259" w:lineRule="auto"/>
    </w:pPr>
    <w:rPr>
      <w:lang w:val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AA7E64"/>
    <w:pPr>
      <w:keepNext/>
      <w:keepLines/>
      <w:spacing w:before="480" w:after="0" w:line="240" w:lineRule="auto"/>
      <w:outlineLvl w:val="0"/>
    </w:pPr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AA7E64"/>
    <w:pPr>
      <w:keepNext/>
      <w:keepLines/>
      <w:spacing w:before="200" w:after="0" w:line="240" w:lineRule="auto"/>
      <w:outlineLvl w:val="1"/>
    </w:pPr>
    <w:rPr>
      <w:rFonts w:ascii="Arial" w:eastAsiaTheme="majorEastAsia" w:hAnsi="Arial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A7E64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AA7E64"/>
    <w:rPr>
      <w:rFonts w:ascii="Arial" w:eastAsiaTheme="majorEastAsia" w:hAnsi="Arial" w:cstheme="majorBidi"/>
      <w:b/>
      <w:bCs/>
      <w:color w:val="4F81BD" w:themeColor="accent1"/>
      <w:sz w:val="26"/>
      <w:szCs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AA7E6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Arial" w:eastAsiaTheme="majorEastAsia" w:hAnsi="Arial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AA7E64"/>
    <w:rPr>
      <w:rFonts w:ascii="Arial" w:eastAsiaTheme="majorEastAsia" w:hAnsi="Arial" w:cstheme="majorBidi"/>
      <w:color w:val="17365D" w:themeColor="text2" w:themeShade="BF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AA7E64"/>
    <w:pPr>
      <w:numPr>
        <w:ilvl w:val="1"/>
      </w:numPr>
      <w:spacing w:after="0" w:line="240" w:lineRule="auto"/>
    </w:pPr>
    <w:rPr>
      <w:rFonts w:ascii="Arial" w:eastAsiaTheme="majorEastAsia" w:hAnsi="Arial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A7E64"/>
    <w:rPr>
      <w:rFonts w:ascii="Arial" w:eastAsiaTheme="majorEastAsia" w:hAnsi="Arial" w:cstheme="majorBidi"/>
      <w:i/>
      <w:iCs/>
      <w:color w:val="4F81BD" w:themeColor="accent1"/>
      <w:spacing w:val="15"/>
      <w:sz w:val="24"/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5F50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F50A6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5F50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F50A6"/>
    <w:rPr>
      <w:lang w:val="nl-NL"/>
    </w:rPr>
  </w:style>
  <w:style w:type="character" w:styleId="Hyperlink">
    <w:name w:val="Hyperlink"/>
    <w:basedOn w:val="Standaardalinea-lettertype"/>
    <w:uiPriority w:val="99"/>
    <w:unhideWhenUsed/>
    <w:rsid w:val="005F50A6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F50A6"/>
    <w:rPr>
      <w:color w:val="808080"/>
      <w:shd w:val="clear" w:color="auto" w:fill="E6E6E6"/>
    </w:rPr>
  </w:style>
  <w:style w:type="paragraph" w:styleId="Lijstalinea">
    <w:name w:val="List Paragraph"/>
    <w:basedOn w:val="Standaard"/>
    <w:uiPriority w:val="34"/>
    <w:qFormat/>
    <w:rsid w:val="00D26614"/>
    <w:pPr>
      <w:ind w:left="720"/>
      <w:contextualSpacing/>
    </w:pPr>
  </w:style>
  <w:style w:type="table" w:styleId="Tabelraster">
    <w:name w:val="Table Grid"/>
    <w:basedOn w:val="Standaardtabel"/>
    <w:uiPriority w:val="59"/>
    <w:rsid w:val="00FE5A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giny@dekrachtvansalland.nl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stimuland.nl/4D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www.dekrachtvansalland.nl/4D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13" Type="http://schemas.openxmlformats.org/officeDocument/2006/relationships/image" Target="media/image17.jpe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2" Type="http://schemas.openxmlformats.org/officeDocument/2006/relationships/image" Target="media/image6.png"/><Relationship Id="rId16" Type="http://schemas.openxmlformats.org/officeDocument/2006/relationships/image" Target="media/image20.jpeg"/><Relationship Id="rId1" Type="http://schemas.openxmlformats.org/officeDocument/2006/relationships/image" Target="media/image5.png"/><Relationship Id="rId6" Type="http://schemas.openxmlformats.org/officeDocument/2006/relationships/image" Target="media/image10.jpeg"/><Relationship Id="rId11" Type="http://schemas.openxmlformats.org/officeDocument/2006/relationships/image" Target="media/image15.png"/><Relationship Id="rId5" Type="http://schemas.openxmlformats.org/officeDocument/2006/relationships/image" Target="media/image9.jpeg"/><Relationship Id="rId15" Type="http://schemas.openxmlformats.org/officeDocument/2006/relationships/image" Target="media/image19.png"/><Relationship Id="rId10" Type="http://schemas.openxmlformats.org/officeDocument/2006/relationships/image" Target="media/image14.png"/><Relationship Id="rId4" Type="http://schemas.openxmlformats.org/officeDocument/2006/relationships/image" Target="media/image8.png"/><Relationship Id="rId9" Type="http://schemas.openxmlformats.org/officeDocument/2006/relationships/image" Target="media/image13.png"/><Relationship Id="rId14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Eenheid%20Beleid%20en%20Realisatie\Ruimtelijke%20Ontwikkelingen\Kracht%20van%20Salland\4D%20Durven%20Delen%20Denken%20Doen\Aanvraagformulier%20bijdrage%204D%20Salland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8F67111D61684B9466F0D5FB7582E8" ma:contentTypeVersion="11" ma:contentTypeDescription="Een nieuw document maken." ma:contentTypeScope="" ma:versionID="5fd107b420302b2c1c77b828d91b2884">
  <xsd:schema xmlns:xsd="http://www.w3.org/2001/XMLSchema" xmlns:xs="http://www.w3.org/2001/XMLSchema" xmlns:p="http://schemas.microsoft.com/office/2006/metadata/properties" xmlns:ns2="2833ea5a-92ba-45b5-ac1e-0e792ce5910d" xmlns:ns3="bd772b23-f015-4305-afa9-5ee57dc49e21" targetNamespace="http://schemas.microsoft.com/office/2006/metadata/properties" ma:root="true" ma:fieldsID="344b66eaaa1aa5107cbd1c7d24fcdd90" ns2:_="" ns3:_="">
    <xsd:import namespace="2833ea5a-92ba-45b5-ac1e-0e792ce5910d"/>
    <xsd:import namespace="bd772b23-f015-4305-afa9-5ee57dc49e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Verwijdernominatie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33ea5a-92ba-45b5-ac1e-0e792ce591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Verwijdernominatie" ma:index="16" nillable="true" ma:displayName="Verwijdernominatie" ma:default="0" ma:internalName="Verwijdernominatie">
      <xsd:simpleType>
        <xsd:restriction base="dms:Boolea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72b23-f015-4305-afa9-5ee57dc49e2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erwijdernominatie xmlns="2833ea5a-92ba-45b5-ac1e-0e792ce5910d">false</Verwijdernominatie>
  </documentManagement>
</p:properties>
</file>

<file path=customXml/itemProps1.xml><?xml version="1.0" encoding="utf-8"?>
<ds:datastoreItem xmlns:ds="http://schemas.openxmlformats.org/officeDocument/2006/customXml" ds:itemID="{71460C16-80F2-43CE-AA8A-C3E8F9DA10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33ea5a-92ba-45b5-ac1e-0e792ce5910d"/>
    <ds:schemaRef ds:uri="bd772b23-f015-4305-afa9-5ee57dc49e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E7280C-515F-4E08-8F65-EB347757CD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14C60B-BDEA-49FB-9342-6D73D8503030}">
  <ds:schemaRefs>
    <ds:schemaRef ds:uri="2833ea5a-92ba-45b5-ac1e-0e792ce5910d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bd772b23-f015-4305-afa9-5ee57dc49e21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Aanvraagformulier bijdrage 4D Salland</Template>
  <TotalTime>2</TotalTime>
  <Pages>2</Pages>
  <Words>607</Words>
  <Characters>3344</Characters>
  <Application>Microsoft Office Word</Application>
  <DocSecurity>4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Hoogeslag, Giny</dc:creator>
  <cp:keywords/>
  <dc:description>Naam</dc:description>
  <cp:lastModifiedBy>Lucie Otten</cp:lastModifiedBy>
  <cp:revision>2</cp:revision>
  <dcterms:created xsi:type="dcterms:W3CDTF">2019-11-25T14:51:00Z</dcterms:created>
  <dcterms:modified xsi:type="dcterms:W3CDTF">2019-11-25T14:51:00Z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0x010100A88F67111D61684B9466F0D5FB7582E8</vt:lpwstr>
  </property>
</Properties>
</file>